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56302928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55a7169f-c0c0-44ac-bf37-cbc776930ef9" w:id="1"/>
      <w:r>
        <w:rPr>
          <w:rFonts w:ascii="Times New Roman" w:hAnsi="Times New Roman"/>
          <w:b/>
          <w:i w:val="false"/>
          <w:color w:val="000000"/>
          <w:sz w:val="28"/>
        </w:rPr>
        <w:t>Министерство образования Ростовской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b160c1bf-440c-4991-9e94-e52aab997657" w:id="2"/>
      <w:r>
        <w:rPr>
          <w:rFonts w:ascii="Times New Roman" w:hAnsi="Times New Roman"/>
          <w:b/>
          <w:i w:val="false"/>
          <w:color w:val="000000"/>
          <w:sz w:val="28"/>
        </w:rPr>
        <w:t>Отдел образования Администрации Целинского района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СОШ №18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09E9A67E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</w:t>
            </w:r>
            <w:r w:rsidR="00CD0EDA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Рязанцева Т.А.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46502FB3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</w:t>
            </w:r>
            <w:r w:rsidR="00CD0EDA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Романова И.А.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5551731D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</w:t>
            </w:r>
            <w:r w:rsidR="00CD0EDA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А</w:t>
            </w:r>
            <w:bookmarkStart w:name="_GoBack" w:id="0"/>
            <w:bookmarkEnd w:id="0"/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МБОУ СОШ №18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Малова А.И.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29</w:t>
            </w:r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7252316)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«Русский язык»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1-4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8960954b-15b1-4c85-b40b-ae95f67136d9" w:id="3"/>
      <w:r>
        <w:rPr>
          <w:rFonts w:ascii="Times New Roman" w:hAnsi="Times New Roman"/>
          <w:b/>
          <w:i w:val="false"/>
          <w:color w:val="000000"/>
          <w:sz w:val="28"/>
        </w:rPr>
        <w:t xml:space="preserve">село Хлебодарное </w:t>
      </w:r>
      <w:bookmarkEnd w:id="3"/>
      <w:bookmarkStart w:name="2b7bbf9c-2491-40e5-bd35-a2a44bd1331b" w:id="4"/>
      <w:r>
        <w:rPr>
          <w:rFonts w:ascii="Times New Roman" w:hAnsi="Times New Roman"/>
          <w:b/>
          <w:i w:val="false"/>
          <w:color w:val="000000"/>
          <w:sz w:val="28"/>
        </w:rPr>
        <w:t>2025</w:t>
      </w:r>
      <w:bookmarkEnd w:id="4"/>
    </w:p>
    <w:p>
      <w:pPr>
        <w:spacing w:before="0" w:after="0"/>
        <w:ind w:left="120"/>
        <w:jc w:val="left"/>
      </w:pPr>
    </w:p>
    <w:bookmarkStart w:name="block-56302928" w:id="5"/>
    <w:p>
      <w:pPr>
        <w:sectPr>
          <w:pgSz w:w="11906" w:h="16383" w:orient="portrait"/>
        </w:sectPr>
      </w:pPr>
    </w:p>
    <w:bookmarkEnd w:id="5"/>
    <w:bookmarkEnd w:id="0"/>
    <w:bookmarkStart w:name="block-56302936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Федеральная рабочая программа по учебному предмету «Русский язык»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(предметная область «Русский язык и литературное чтение») (далее соответственно 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элементов содержания по русскому языку.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к определению планируемых результатов и к структуре тематического планирования.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ОБЩАЯ ХАРАКТЕРИСТИКА УЧЕБНОГО ПРЕДМЕТА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«РУССКИЙ ЯЗЫК»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ЦЕЛИ ИЗУЧЕНИЯ УЧЕБНОГО ПРЕДМЕТА</w:t>
      </w:r>
      <w:r>
        <w:rPr>
          <w:rFonts w:ascii="Times New Roman" w:hAnsi="Times New Roman"/>
          <w:b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«РУССКИЙ ЯЗЫК»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направлено на достижение следующих целей: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русскому языку позволит педагогическому работнику:</w:t>
      </w:r>
    </w:p>
    <w:p>
      <w:pPr>
        <w:numPr>
          <w:ilvl w:val="0"/>
          <w:numId w:val="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>
      <w:pPr>
        <w:numPr>
          <w:ilvl w:val="0"/>
          <w:numId w:val="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>
      <w:pPr>
        <w:numPr>
          <w:ilvl w:val="0"/>
          <w:numId w:val="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разработать календарно-тематическое планирование с учётом особенностей конкретного класса.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МЕСТО УЧЕБНОГО ПРЕДМЕТА</w:t>
      </w:r>
      <w:r>
        <w:rPr>
          <w:rFonts w:ascii="Times New Roman" w:hAnsi="Times New Roman"/>
          <w:b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«РУССКИЙ ЯЗЫК» В УЧЕБНОМ ПЛАНЕ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Общее число часов, рекомендованных для изучения русского языка, – </w:t>
      </w:r>
      <w:bookmarkStart w:name="8c3bf606-7a1d-4fcd-94d7-0135a7a0563e" w:id="7"/>
      <w:r>
        <w:rPr>
          <w:rFonts w:ascii="Times New Roman" w:hAnsi="Times New Roman"/>
          <w:b w:val="false"/>
          <w:i w:val="false"/>
          <w:color w:val="000000"/>
          <w:sz w:val="28"/>
        </w:rPr>
        <w:t>675</w:t>
      </w:r>
      <w:bookmarkEnd w:id="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(5 часов в неделю в каждом классе): в 1 классе – </w:t>
      </w:r>
      <w:bookmarkStart w:name="cd8a3143-f5bd-4e29-8dee-480b79605a52" w:id="8"/>
      <w:r>
        <w:rPr>
          <w:rFonts w:ascii="Times New Roman" w:hAnsi="Times New Roman"/>
          <w:b w:val="false"/>
          <w:i w:val="false"/>
          <w:color w:val="000000"/>
          <w:sz w:val="28"/>
        </w:rPr>
        <w:t>165</w:t>
      </w:r>
      <w:bookmarkEnd w:id="8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часов, во 2–4 классах – по 170 часов.</w:t>
      </w:r>
    </w:p>
    <w:bookmarkStart w:name="block-56302936" w:id="9"/>
    <w:p>
      <w:pPr>
        <w:sectPr>
          <w:pgSz w:w="11906" w:h="16383" w:orient="portrait"/>
        </w:sectPr>
      </w:pPr>
    </w:p>
    <w:bookmarkEnd w:id="9"/>
    <w:bookmarkEnd w:id="6"/>
    <w:bookmarkStart w:name="block-56302931" w:id="10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ОДЕРЖАНИЕ УЧЕБНОГО ПРЕДМЕТА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Обучение грамоте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текста при его прослушивании и при самостоятельном чтении вслух.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Слово и предложение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Графика</w:t>
      </w:r>
      <w:bookmarkStart w:name="_ftnref1" w:id="11"/>
      <w:hyperlink r:id="rId4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>https://workprogram.edsoo.ru/templates/415#_ftn1</w:t>
        </w:r>
      </w:hyperlink>
      <w:bookmarkEnd w:id="11"/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твёрдости-мягкости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Чтение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Письмо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  <w:bookmarkStart w:name="_ftnref1" w:id="12"/>
      <w:hyperlink r:id="rId5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>https://workprogram.edsoo.ru/templates/415#_ftn1</w:t>
        </w:r>
      </w:hyperlink>
      <w:bookmarkEnd w:id="12"/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 раздельное написание слов; обозначение гласных после шипящих в сочетаниях «жи», «ши» (в положении под ударением), «ча», «ща», «чу», «щу»;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СИСТЕМАТИЧЕСКИЙ КУРС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как основное средство человеческого общения. Цели и ситуации общения.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и гласный звук . Шипящие , , , 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 и буква. Различение звуков и букв. Обозначение на письме твёрдости согласных звуков буквами «а», «о», «у», «ы», «э»; слова с буквой «э». Обозначение на письме мягкости согласных звуков буквами «е», «ё», «ю», «я», «и». Функции букв «е», «ё», «ю», «я». Мягкий знак как показатель мягкости предшествующего согласного звука в конце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Установление соотношения звукового и буквенного состава слова в словах, например, </w:t>
      </w:r>
      <w:r>
        <w:rPr>
          <w:rFonts w:ascii="Times New Roman" w:hAnsi="Times New Roman"/>
          <w:b w:val="false"/>
          <w:i/>
          <w:color w:val="000000"/>
          <w:sz w:val="28"/>
        </w:rPr>
        <w:t>стол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 w:hAnsi="Times New Roman"/>
          <w:b w:val="false"/>
          <w:i/>
          <w:color w:val="000000"/>
          <w:sz w:val="28"/>
        </w:rPr>
        <w:t>конь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Небуквенные графические средства: пробел между словами, знак переноса.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3"/>
      <w:hyperlink r:id="rId6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>https://workprogram.edsoo.ru/templates/415#_ftn1</w:t>
        </w:r>
      </w:hyperlink>
      <w:bookmarkEnd w:id="13"/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единица языка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Выявление слов, значение которых требует уточнения.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 как единица языка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слов в предложении;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перенос слов (без учёта морфемного членения слова);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гласные после шипящих в сочетаниях «жи», «ши» (в положении под ударением), «ча», «ща», «чу», «щу»; сочетания «чк», «чн»;</w:t>
      </w:r>
    </w:p>
    <w:p>
      <w:pPr>
        <w:spacing w:before="0" w:after="0"/>
        <w:ind w:left="120"/>
        <w:jc w:val="left"/>
      </w:pPr>
    </w:p>
    <w:p>
      <w:pPr>
        <w:spacing w:before="0" w:after="0" w:line="26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 списывания текста.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небольших рассказов на основе наблюдений.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УНИВЕРСАЛЬНЫЕ УЧЕБНЫЕ ДЕЙСТВИЯ</w:t>
      </w:r>
    </w:p>
    <w:p>
      <w:pPr>
        <w:spacing w:before="0" w:after="0" w:line="257"/>
        <w:ind w:firstLine="60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(ПРОПЕДЕВТИЧЕСКИЙ УРОВЕНЬ)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в 1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основания для сравнения звукового состава слов: выделять признаки сходства и различия;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изменения звуковой модели по предложенному учителем правилу, подбирать слова к модели;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о соответствии звукового и буквенного состава слова;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алфавит для самостоятельного упорядочивания списка слов.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графическую информацию – модели звукового состава слова;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создавать модели звукового состава слова.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суждения, выражать эмоции в соответствии с целями и условиями общения в знакомой среде;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уважительное отношение к собеседнику, соблюдать в процессе общения нормы речевого этикета;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ведения диалога;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разные точки зрения;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учебного диалога отвечать на вопросы по изученному материалу;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речевое высказывание об обозначении звуков буквами; о звуковом и буквенном составе слова.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последовательность учебных операций при проведении звукового анализа слова;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последовательность учебных операций при списывании;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правильность написания букв, соединений букв, слов, предложений.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«е», «ё», «ю», «я» (повторение изученного в 1 классе).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и непарные по твёрдости-мягкости согласные звуки.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и непарные по звонкости-глухости согласные звуки.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Функции «ь»: показатель мягкости предшествующего согласного в конце и в середине слова; разделительный. Использование на письме разделительных «ъ» и «ь».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звукового и буквенного состава в словах с буквами «е», «ё», «ю», «я» (в начале слова и после гласных).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Деление слов на слоги (в том числе при стечении согласных).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знания алфавита при работе со словарями.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4"/>
      <w:hyperlink r:id="rId7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>https://workprogram.edsoo.ru/templates/415#_ftn1</w:t>
        </w:r>
      </w:hyperlink>
      <w:bookmarkEnd w:id="14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Однозначные и многозначные слова (простые случаи, 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использованием в речи синонимов, антонимов.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Суффикс как часть слова (наблюдение). Приставка как часть слова (наблюдение).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 (ознакомление): общее значение, вопросы («кто?», «что?»),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слов в предложении; связь слов в предложении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«жи», «ши» (в положении под ударением), «ча», «ща», «чу», «щу»; сочетания «чк», «чн» (повторение правил правописания, изученных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в 1 классе).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разделительный мягкий знак;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сочетания «чт», «щн», «нч»;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проверяемые безударные гласные в корне слова;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звонкие и глухие согласные в корне слова;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прописная буква в именах собственных: имена, фамилии, отчества людей, клички животных, географические названия;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предлогов с именами существительными.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Типы текстов: описание, повествование, рассуждение, их особенности (первичное ознакомление).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Поздравление и поздравительная открытка.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Подробное изложение повествовательного текста объёмом 30–45 слов с использованием вопросов.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/>
          <w:i w:val="false"/>
          <w:color w:val="333333"/>
          <w:sz w:val="28"/>
        </w:rPr>
        <w:t>УНИВЕРСАЛЬНЫЕ УЧЕБНЫЕ ДЕЙСТВИЯ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/>
          <w:i w:val="false"/>
          <w:color w:val="333333"/>
          <w:sz w:val="28"/>
        </w:rPr>
        <w:t>(ПРОПЕДЕВТИЧЕСКИЙ УРОВЕНЬ)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значение однокоренных (родственных) слов: указывать сходство и различие лексического значения;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буквенную оболочку однокоренных (родственных) слов: выявлять случаи чередования;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основания для сравнения слов: на какой вопрос отвечают, что обозначают;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звуки по заданным параметрам;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признак, по которому проведена классификация звуков, букв, слов, предложений;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закономерности в процессе наблюдения за языковыми единицами;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наблюдение за языковыми единицами (слово, предложение, текст);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и предлагать доказательства того, что слова являются (не являются) однокоренными (родственными).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информации: словарь учебника для получения информации;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 помощью словаря значения многозначных слов;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 помощью учителя на уроках русского языка создавать схемы, таблицы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для представления информации.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 о языковых единицах;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уважительное отношение к собеседнику, соблюдать правила ведения диалога;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корректно и аргументированно высказывать своё мнение о результатах наблюдения за языковыми единицами;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выказывание;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и письменно формулировать простые выводы на основе прочитанного или услышанного текста.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с помощью учителя действия по решению орфографической задачи;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 помощью учителя причины успеха (неудач) при выполнении заданий по русскому языку;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замечания в свой адрес, мирно решать конфликты (в том числе с помощью учителя);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совместно обсуждать процесс и результат работы;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свой вклад в общий результат.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Сведения о русском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алфавита при работе со словарями, справочниками, каталогами.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5"/>
      <w:hyperlink r:id="rId8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>https://workprogram.edsoo.ru/templates/415#_ftn1</w:t>
        </w:r>
      </w:hyperlink>
      <w:bookmarkEnd w:id="15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орфоэпического словаря для решения практических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Повторение: лексическое значение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Прямое и переносное значение слова (ознакомление). Устаревшие слова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 речи.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3-го склонения. Имена существительные одушевлённые и неодушевлённые.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«-ий», «-ов», «-ин»). Склонение имён прилагательных.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Частица «не», её значение.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однородными членами предложения с союзами «и», «а», «но» и без союзов.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разделительный твёрдый знак;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непроизносимые согласные в корне слова;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мягкий знак после шипящих на конце имён существительных;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гласные в падежных окончаниях имён существительных (на уровне наблюдения);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гласные в падежных окончаниях имён прилагательных (на уровне наблюдения);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предлогов с личными местоимениями;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частицы не с глаголами.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речевого этикета: устное и письменное приглашение, просьба, извинение, благодарность, отказ и другие.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речевого этикета в условиях общения с людьми, плохо владеющими русским языком.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 письма, объявления.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Изложение текста по коллективно или самостоятельно составленному плану.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Изучающее чтение. Функции ознакомительного чтения, ситуации применения.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УНИВЕРСАЛЬНЫЕ УЧЕБНЫЕ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грамматические признаки разных частей речи: выделять общие и различные грамматические признаки;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тему и основную мысль текста;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типы текстов (повествование, описание, рассуждение): выделять особенности каждого типа текста;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прямое и переносное значение слова;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группировать слова на основании того, какой частью речи они являются;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существенный признак для классификации звуков, предложений;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разрыв между реальным и желательным качеством текста на основе предложенных учителем критериев;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помощью учителя формулировать цель изменения текста, планировать действия по изменению текста;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высказывать предположение в процессе наблюдения за языковым материалом;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наиболее подходящий для данной ситуации тип текста (на основе предложенных критериев).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 при выполнении мини-исследования;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текстовую, графическую, звуковую информацию в соответствии с учебной задачей;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речевое высказывание в соответствии с поставленной задачей;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и письменные тексты (описание, рассуждение, повествование), соответствующие ситуации общения;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подготавливать небольшие выступления о результатах групповой работы, наблюдения, выполненного мини-исследования, проектного задания;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действия по решению орфографической задачи;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причины успеха (неудач) при выполнении заданий по русскому языку;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мини-исследования или проектного задания на основе предложенного формата планирования, распределения промежуточных шагов и сроков;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совместные (в группах) проектные задания с использованием предложенных образцов;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 выполнении совместной деятельности справедливо распределять работу, договариваться, обсуждать процесс и результат совместной работы;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Сведения о русском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6"/>
      <w:hyperlink r:id="rId9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>https://workprogram.edsoo.ru/templates/415#_ftn1</w:t>
        </w:r>
      </w:hyperlink>
      <w:bookmarkEnd w:id="16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использованием в речи фразеологизмов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Основа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 неизменяемых слов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 речи самостоятельные и служебные.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существительное. Склонение имён существительных (кроме существительных на «-мя», «-ий», «-ие», «-ия»; на «-ья», например, «гостья»; на «-ье», например, «ожерелье» во множественном числе; а также кроме собственных имён существительных на «-ов», «-ин», «-ий»); имена существительные 1, 2, 3-го склонения (повторение изученного). Несклоняемые имена существительные (ознакомление).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Местоимение. Личные местоимения (повторение). Личные местоимения 1-го и 3-го лица единственного и множественного числа; склонение личных местоимений.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Глагол. Изменение глаголов по лицам и числам в настоящем и будущем времени (спряжение). І и ІІ спряжение глаголов. Способы определения I и II спряжения глаголов.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Наречие (общее представление). Значение, вопросы, употребление в речи.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Предлог. Отличие предлогов от приставок (повторение).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Союз; союзы «и», «а», «но» в простых и сложных предложениях.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Частица «не», её значение (повторение).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Связь между словами в словосочетании.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падежные окончания имён существительных (кроме существительных на «-мя», «-ий», «-ие», «-ия», на «-ья», например, «гостья», на «-ье», например, «ожерелье» во множественном числе, а также кроме собственных имён существительных на «-ов», «-ин», «-ий»);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падежные окончания имён прилагательных;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мягкий знак после шипящих на конце глаголов в форме 2-го лица единственного числа;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наличие или отсутствие мягкого знака в глаголах на «-ться» и «-тся»;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личные окончания глаголов;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предложениях с однородными членами, соединёнными союзами «и», «а», «но» и без союзов.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предложении с прямой речью после слов автора (наблюдение).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другие); диалог; монолог; отражение темы текста или основной мысли в заголовке.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Сочинение как вид письменной работы.</w:t>
      </w:r>
    </w:p>
    <w:p>
      <w:pPr>
        <w:spacing w:before="0" w:after="0"/>
        <w:ind w:left="120"/>
        <w:jc w:val="left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УНИВЕРСАЛЬНЫЕ УЧЕБНЫЕ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в 4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группировать слова на основании того, какой частью речи они являются;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объединять глаголы в группы по определённому признаку (например, время, спряжение);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объединять предложения по определённому признаку, самостоятельно устанавливать этот признак;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предложенные языковые единицы;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характеризовать языковые единицы по заданным признакам;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алгоритму различные виды анализа (звуко-буквенный, морфемный, морфологический, синтаксический);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мини-исследования);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речевой ситуации.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информации, работать со словарями, справочниками в поисках информации, необходимой для решения учебно-практической задачи; находить дополнительную информацию, используя справочники и словари;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создавать схемы, таблицы для представления информации.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подготавливать небольшие публичные выступления;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планировать действия по решению учебной задачи для получения результата;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 и возможные ошибки.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ошибки в своей и чужих работах, устанавливать их причины;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по предложенным критериям общий результат деятельности и свой вклад в неё;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оценку своей работы.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готовность руководить, выполнять поручения, подчиняться;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свой вклад в общий результат;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совместные проектные задания с использованием предложенных образцов, планов, идей.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  <w:bookmarkStart w:name="_ftn1" w:id="17"/>
      <w:hyperlink w:anchor="_ftnref1">
        <w:r>
          <w:rPr>
            <w:rFonts w:ascii="Times New Roman" w:hAnsi="Times New Roman"/>
            <w:b w:val="false"/>
            <w:i w:val="false"/>
            <w:color w:val="0000ff"/>
            <w:u w:val="single"/>
          </w:rPr>
          <w:t>#_ftnref1</w:t>
        </w:r>
      </w:hyperlink>
      <w:bookmarkEnd w:id="1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333333"/>
          <w:sz w:val="28"/>
        </w:rPr>
        <w:t>Раздел «Графика» в учебном курсе «Обучения грамоте» изучается параллельно с разделом «Чтение», поэтому на этот раздел отдельные часы в тематическом планировании не предусмотрены.</w:t>
      </w:r>
    </w:p>
    <w:p>
      <w:pPr>
        <w:spacing w:before="0" w:after="0" w:line="264"/>
        <w:ind w:left="120"/>
        <w:jc w:val="both"/>
      </w:pPr>
      <w:bookmarkStart w:name="_ftn1" w:id="18"/>
      <w:hyperlink r:id="rId10">
        <w:r>
          <w:rPr>
            <w:rFonts w:ascii="Times New Roman" w:hAnsi="Times New Roman"/>
            <w:b w:val="false"/>
            <w:i w:val="false"/>
            <w:color w:val="004cff"/>
            <w:sz w:val="21"/>
            <w:u w:val="single"/>
            <w:shd w:fill="ffffff"/>
          </w:rPr>
          <w:t>https://workprogram.edsoo.ru/templates/2487137#_ftnref1</w:t>
        </w:r>
      </w:hyperlink>
      <w:bookmarkEnd w:id="18"/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Раздел «Орфография и пунктуация» в учебном курсе «Обучения грамоте» изучается параллельно с разделом «Письмо», поэтому на этот раздел в тематическом планировании отдельные часы не предусмотрены. </w:t>
      </w:r>
    </w:p>
    <w:p>
      <w:pPr>
        <w:spacing w:before="0" w:after="0" w:line="264"/>
        <w:ind w:left="120"/>
        <w:jc w:val="both"/>
      </w:pPr>
      <w:bookmarkStart w:name="_ftn1" w:id="19"/>
      <w:hyperlink r:id="rId11">
        <w:r>
          <w:rPr>
            <w:rFonts w:ascii="Times New Roman" w:hAnsi="Times New Roman"/>
            <w:b w:val="false"/>
            <w:i w:val="false"/>
            <w:color w:val="004cff"/>
            <w:sz w:val="21"/>
            <w:u w:val="single"/>
            <w:shd w:fill="ffffff"/>
          </w:rPr>
          <w:t>https://workprogram.edsoo.ru/templates/2487137#_ftnref1</w:t>
        </w:r>
      </w:hyperlink>
      <w:bookmarkEnd w:id="19"/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333333"/>
          <w:sz w:val="28"/>
        </w:rPr>
        <w:t>Программное содержание раздела «Орфоэпия» изучается во всех разделах учебного предмета «Русский язык», поэтому на этот раздел в тематическом планировании отдельные часы не предусмотрены.</w:t>
      </w:r>
    </w:p>
    <w:bookmarkStart w:name="block-56302931" w:id="20"/>
    <w:p>
      <w:pPr>
        <w:sectPr>
          <w:pgSz w:w="11906" w:h="16383" w:orient="portrait"/>
        </w:sectPr>
      </w:pPr>
    </w:p>
    <w:bookmarkEnd w:id="20"/>
    <w:bookmarkEnd w:id="10"/>
    <w:bookmarkStart w:name="block-56302929" w:id="21"/>
    <w:p>
      <w:pPr>
        <w:numPr>
          <w:ilvl w:val="0"/>
          <w:numId w:val="3"/>
        </w:numPr>
        <w:spacing w:before="0" w:after="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РУССКОМУ ЯЗЫКУ НА УРОВНЕ НАЧАЛЬНОГО ОБЩЕГО ОБРАЗОВАНИЯ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2"/>
          <w:sz w:val="28"/>
        </w:rPr>
        <w:t>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гражданско-патриотическое воспитание:</w:t>
      </w:r>
    </w:p>
    <w:p>
      <w:pPr>
        <w:numPr>
          <w:ilvl w:val="0"/>
          <w:numId w:val="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>
      <w:pPr>
        <w:numPr>
          <w:ilvl w:val="0"/>
          <w:numId w:val="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>
      <w:pPr>
        <w:numPr>
          <w:ilvl w:val="0"/>
          <w:numId w:val="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>
      <w:pPr>
        <w:numPr>
          <w:ilvl w:val="0"/>
          <w:numId w:val="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>
      <w:pPr>
        <w:numPr>
          <w:ilvl w:val="0"/>
          <w:numId w:val="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2)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духовно-нравственное воспитание:</w:t>
      </w:r>
    </w:p>
    <w:p>
      <w:pPr>
        <w:numPr>
          <w:ilvl w:val="0"/>
          <w:numId w:val="5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языка как одной из главных духовно-нравственных ценностей народа;</w:t>
      </w:r>
    </w:p>
    <w:p>
      <w:pPr>
        <w:numPr>
          <w:ilvl w:val="0"/>
          <w:numId w:val="5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признание индивидуальности каждого человека с использованием собственного жизненного и читательского опыта;</w:t>
      </w:r>
    </w:p>
    <w:p>
      <w:pPr>
        <w:numPr>
          <w:ilvl w:val="0"/>
          <w:numId w:val="5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>
      <w:pPr>
        <w:numPr>
          <w:ilvl w:val="0"/>
          <w:numId w:val="5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3)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эстетическое воспитание:</w:t>
      </w:r>
    </w:p>
    <w:p>
      <w:pPr>
        <w:numPr>
          <w:ilvl w:val="0"/>
          <w:numId w:val="6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>
      <w:pPr>
        <w:numPr>
          <w:ilvl w:val="0"/>
          <w:numId w:val="6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4)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физическое воспитание, формирование культуры здоровья и эмоционального благополучия:</w:t>
      </w:r>
    </w:p>
    <w:p>
      <w:pPr>
        <w:numPr>
          <w:ilvl w:val="0"/>
          <w:numId w:val="7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>
      <w:pPr>
        <w:numPr>
          <w:ilvl w:val="0"/>
          <w:numId w:val="7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5) трудовое воспитание:</w:t>
      </w:r>
    </w:p>
    <w:p>
      <w:pPr>
        <w:numPr>
          <w:ilvl w:val="0"/>
          <w:numId w:val="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6) экологическое воспитание:</w:t>
      </w:r>
    </w:p>
    <w:p>
      <w:pPr>
        <w:numPr>
          <w:ilvl w:val="0"/>
          <w:numId w:val="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природе, формируемое в процессе работы с текстами;</w:t>
      </w:r>
    </w:p>
    <w:p>
      <w:pPr>
        <w:numPr>
          <w:ilvl w:val="0"/>
          <w:numId w:val="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неприятие действий, приносящих вред природе;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7) ценность научного познания:</w:t>
      </w:r>
    </w:p>
    <w:p>
      <w:pPr>
        <w:numPr>
          <w:ilvl w:val="0"/>
          <w:numId w:val="1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>
      <w:pPr>
        <w:numPr>
          <w:ilvl w:val="0"/>
          <w:numId w:val="1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/>
        <w:ind w:left="120"/>
        <w:jc w:val="left"/>
      </w:pP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/>
        <w:ind w:left="120"/>
        <w:jc w:val="left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Базовые логические действия: </w:t>
      </w:r>
    </w:p>
    <w:p>
      <w:pPr>
        <w:numPr>
          <w:ilvl w:val="0"/>
          <w:numId w:val="1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>
      <w:pPr>
        <w:numPr>
          <w:ilvl w:val="0"/>
          <w:numId w:val="1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объединять объекты (языковые единицы) по определённому признаку;</w:t>
      </w:r>
    </w:p>
    <w:p>
      <w:pPr>
        <w:numPr>
          <w:ilvl w:val="0"/>
          <w:numId w:val="1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>
      <w:pPr>
        <w:numPr>
          <w:ilvl w:val="0"/>
          <w:numId w:val="1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>
      <w:pPr>
        <w:numPr>
          <w:ilvl w:val="0"/>
          <w:numId w:val="1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>
      <w:pPr>
        <w:numPr>
          <w:ilvl w:val="0"/>
          <w:numId w:val="1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причинно-следственные связи в ситуациях наблюдения за языковым материалом, делать выводы.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numPr>
          <w:ilvl w:val="0"/>
          <w:numId w:val="1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>
      <w:pPr>
        <w:numPr>
          <w:ilvl w:val="0"/>
          <w:numId w:val="1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>
      <w:pPr>
        <w:numPr>
          <w:ilvl w:val="0"/>
          <w:numId w:val="1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>
      <w:pPr>
        <w:numPr>
          <w:ilvl w:val="0"/>
          <w:numId w:val="1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>
      <w:pPr>
        <w:numPr>
          <w:ilvl w:val="0"/>
          <w:numId w:val="1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numPr>
          <w:ilvl w:val="0"/>
          <w:numId w:val="13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>
      <w:pPr>
        <w:numPr>
          <w:ilvl w:val="0"/>
          <w:numId w:val="13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>
      <w:pPr>
        <w:numPr>
          <w:ilvl w:val="0"/>
          <w:numId w:val="13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>
      <w:pPr>
        <w:numPr>
          <w:ilvl w:val="0"/>
          <w:numId w:val="13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>
      <w:pPr>
        <w:numPr>
          <w:ilvl w:val="0"/>
          <w:numId w:val="13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>
      <w:pPr>
        <w:numPr>
          <w:ilvl w:val="0"/>
          <w:numId w:val="13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>
      <w:pPr>
        <w:spacing w:before="0" w:after="0" w:line="257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numPr>
          <w:ilvl w:val="0"/>
          <w:numId w:val="1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>
      <w:pPr>
        <w:numPr>
          <w:ilvl w:val="0"/>
          <w:numId w:val="1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>
      <w:pPr>
        <w:numPr>
          <w:ilvl w:val="0"/>
          <w:numId w:val="1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возможность существования разных точек зрения;</w:t>
      </w:r>
    </w:p>
    <w:p>
      <w:pPr>
        <w:numPr>
          <w:ilvl w:val="0"/>
          <w:numId w:val="1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корректно и аргументированно высказывать своё мнение;</w:t>
      </w:r>
    </w:p>
    <w:p>
      <w:pPr>
        <w:numPr>
          <w:ilvl w:val="0"/>
          <w:numId w:val="1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речевое высказывание в соответствии с поставленной задачей;</w:t>
      </w:r>
    </w:p>
    <w:p>
      <w:pPr>
        <w:numPr>
          <w:ilvl w:val="0"/>
          <w:numId w:val="1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>
      <w:pPr>
        <w:numPr>
          <w:ilvl w:val="0"/>
          <w:numId w:val="1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>
      <w:pPr>
        <w:numPr>
          <w:ilvl w:val="0"/>
          <w:numId w:val="14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/>
        <w:ind w:left="120"/>
        <w:jc w:val="left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numPr>
          <w:ilvl w:val="0"/>
          <w:numId w:val="15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действия по решению учебной задачи для получения результата;</w:t>
      </w:r>
    </w:p>
    <w:p>
      <w:pPr>
        <w:numPr>
          <w:ilvl w:val="0"/>
          <w:numId w:val="15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6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причины успеха (неудач) учебной деятельности;</w:t>
      </w:r>
    </w:p>
    <w:p>
      <w:pPr>
        <w:numPr>
          <w:ilvl w:val="0"/>
          <w:numId w:val="16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>
      <w:pPr>
        <w:numPr>
          <w:ilvl w:val="0"/>
          <w:numId w:val="16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>
      <w:pPr>
        <w:numPr>
          <w:ilvl w:val="0"/>
          <w:numId w:val="16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>
      <w:pPr>
        <w:numPr>
          <w:ilvl w:val="0"/>
          <w:numId w:val="16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numPr>
          <w:ilvl w:val="0"/>
          <w:numId w:val="17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>
      <w:pPr>
        <w:numPr>
          <w:ilvl w:val="0"/>
          <w:numId w:val="17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numPr>
          <w:ilvl w:val="0"/>
          <w:numId w:val="17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>
      <w:pPr>
        <w:numPr>
          <w:ilvl w:val="0"/>
          <w:numId w:val="17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работы;</w:t>
      </w:r>
    </w:p>
    <w:p>
      <w:pPr>
        <w:numPr>
          <w:ilvl w:val="0"/>
          <w:numId w:val="17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свой вклад в общий результат;</w:t>
      </w:r>
    </w:p>
    <w:p>
      <w:pPr>
        <w:numPr>
          <w:ilvl w:val="0"/>
          <w:numId w:val="17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выполнять совместные проектные задания с использованием предложенных образцов.</w:t>
      </w:r>
    </w:p>
    <w:p>
      <w:pPr>
        <w:spacing w:before="0" w:after="0" w:line="252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первом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научится:</w:t>
      </w:r>
    </w:p>
    <w:p>
      <w:pPr>
        <w:spacing w:before="0" w:after="0" w:line="264"/>
        <w:ind w:left="120"/>
        <w:jc w:val="both"/>
      </w:pP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слово и предложение; выделять слова из предложений;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звуки из слова;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гласные и согласные звуки (в том числе различать в словах согласный звук и гласный звук );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ударные и безударные гласные звуки;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понятия «звук» и «буква»;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обозначать на письме мягкость согласных звуков буквами «е», «ё», «ю», «я» и буквой «ь» в конце слова;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аккуратным разборчивым почерком прописные и строчные буквы, соединения букв, слова;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«жи», «ши» (в положении под ударением), «ча», «ща», «чу», «щу»; непроверяемые гласные и согласные (перечень слов в орфографическом словаре учебника);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по изученным правилам;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прослушанный текст;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тексте слова, значение которых требует уточнения;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предложение из набора форм слов;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составлять текст из 3–5 предложений по сюжетным картинкам и на основе наблюдений;</w:t>
      </w:r>
    </w:p>
    <w:p>
      <w:pPr>
        <w:numPr>
          <w:ilvl w:val="0"/>
          <w:numId w:val="18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изученные понятия в процессе решения учебных задач.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втором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spacing w:before="0" w:after="0" w:line="264"/>
        <w:ind w:left="120"/>
        <w:jc w:val="both"/>
      </w:pP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язык как основное средство общения;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обозначать на письме мягкость согласных звуков буквой мягкий знак в середине слова;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однокоренные слова;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в слове корень (простые случаи);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в слове окончание;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«кто?», «что?»;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«что делать?», «что сделать?» и другие;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«какой?», «какая?», «какое?», «какие?»;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определять вид предложения по цели высказывания и по эмоциональной окраске;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по изученным правилам;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правописания, в том числе: сочетания «чк», «чн», «чт»; «щн»; «нч»;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по изученным правилам;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пользоваться толковым, орфографическим, орфоэпическим словарями учебника;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высказывания (2–4 предложения на определённую тему, по наблюдениям) с соблюдением орфоэпических норм, правильной интонации;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простые выводы на основе прочитанного (услышанного) устно и письменно (1–2 предложения);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предложения из слов, устанавливая между ними смысловую связь по вопросам;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текста и озаглавливать текст, отражая его тему;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текст из разрозненных предложений, частей текста;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подробное изложение повествовательного текста объёмом 30–45 слов с использованием вопросов;</w:t>
      </w:r>
    </w:p>
    <w:p>
      <w:pPr>
        <w:numPr>
          <w:ilvl w:val="0"/>
          <w:numId w:val="19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третьем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значение русского языка как государственного языка Российской Федерации;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характеризовать, сравнивать, классифицировать звуки вне слова и в слове по заданным параметрам;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производить звуко-буквенный анализ слова (в словах с орфограммами; без транскрибирования);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«е», «ё», «ю», «я», в словах с разделительными «ь», «ъ», в словах с непроизносимыми согласными;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словах с однозначно выделяемыми морфемами окончание, корень, приставку, суффикс;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употребляемые в прямом и переносном значении (простые случаи);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значение слова в тексте;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личные местоимения (в начальной форме);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личные местоимения для устранения неоправданных повторов в тексте;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предлоги и приставки;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вид предложения по цели высказывания и по эмоциональной окраске;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главные и второстепенные (без деления на виды) члены предложения;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распространённые и нераспространённые предложения;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слова, предложения, тексты объёмом не более 70 слов;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тексты объёмом не более 65 слов с учётом изученных правил правописания;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по изученным правилам;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тексты разных типов, находить в тексте заданную информацию;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устно и письменно на основе прочитанной (услышанной) информации простые выводы (1–2 предложения);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высказывания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связь предложений в тексте (с помощью личных местоимений, синонимов, союзов «и», «а», «но»);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ключевые слова в тексте;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текста и основную мысль текста;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 текста, создавать по нему текст и корректировать текст;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подробное изложение по заданному, коллективно или самостоятельно составленному плану;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>
      <w:pPr>
        <w:numPr>
          <w:ilvl w:val="0"/>
          <w:numId w:val="20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уточнять значение слова с помощью толкового словаря.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четвёртом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научится:</w:t>
      </w:r>
    </w:p>
    <w:p>
      <w:pPr>
        <w:spacing w:before="0" w:after="0" w:line="264"/>
        <w:ind w:left="120"/>
        <w:jc w:val="both"/>
      </w:pP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языка как основного средства общения;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правильную устную и письменную речь как показатель общей культуры человека;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звуко-буквенный разбор слов (в соответствии с предложенным в учебнике алгоритмом);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предложение, словосочетание и слово;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распространённые и нераспространённые предложения;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производить синтаксический разбор простого предложения;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по изученным правилам;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кроме существительных на «-мя», «-ий», «-ие», «-ия», на «-ья», например, «гостья»; на «-ье», например, ожерелье во множественном числе, а также кроме собственных имён существительных на «-ов», «-ин», «-ий»); безударные падежные окончания имён прилагательных; мягкий знак после шипящих на конце глаголов в форме 2-го лица единственного числа; наличие или отсутствие мягкого знака в глаголах на «-ться» и «-тся»; безударные личные окончания глаголов; знаки препинания в предложениях с однородными членами, соединёнными союзами «и», «а», «но» и без союзов;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тексты объёмом не более 85 слов;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орфографические и пунктуационные ошибки по изученным правилам;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высказывания (4–6 предложений), соблюдая орфоэпические нормы, правильную интонацию, нормы речевого взаимодействия;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порядок предложений и частей текста;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 к заданным текстам;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подробный пересказ текста (устно и письменно);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выборочный пересказ текста (устно);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(после предварительной подготовки) сочинения по заданным темам;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использовать ознакомительное чтение в соответствии с поставленной задачей;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>
      <w:pPr>
        <w:numPr>
          <w:ilvl w:val="0"/>
          <w:numId w:val="2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bookmarkStart w:name="block-56302929" w:id="22"/>
    <w:p>
      <w:pPr>
        <w:sectPr>
          <w:pgSz w:w="11906" w:h="16383" w:orient="portrait"/>
        </w:sectPr>
      </w:pPr>
    </w:p>
    <w:bookmarkEnd w:id="22"/>
    <w:bookmarkEnd w:id="21"/>
    <w:bookmarkStart w:name="block-56302930" w:id="2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69"/>
        <w:gridCol w:w="2080"/>
        <w:gridCol w:w="1493"/>
        <w:gridCol w:w="2541"/>
        <w:gridCol w:w="2658"/>
        <w:gridCol w:w="4053"/>
      </w:tblGrid>
      <w:tr>
        <w:trPr>
          <w:trHeight w:val="300" w:hRule="atLeast"/>
          <w:trHeight w:val="144" w:hRule="atLeast"/>
        </w:trPr>
        <w:tc>
          <w:tcPr>
            <w:tcW w:w="53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Обучение грамоте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Систематический курс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93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6302930" w:id="24"/>
    <w:p>
      <w:pPr>
        <w:sectPr>
          <w:pgSz w:w="16383" w:h="11906" w:orient="landscape"/>
        </w:sectPr>
      </w:pPr>
    </w:p>
    <w:bookmarkEnd w:id="24"/>
    <w:bookmarkEnd w:id="23"/>
    <w:bookmarkStart w:name="block-56302932" w:id="25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ВАРИАНТ 1. ПОУРОЧНОЕ ПЛАНИРОВАНИЕ ДЛЯ ПЕДАГОГОВ, ИСПОЛЬЗУЮЩИХ УЧЕБНИКИ «АЗБУКА» (АВТОРЫ В.Г. ГОРЕЦКИЙ И ДР.), «РУССКИЙ ЯЗЫК. 1-4 КЛАСС. (АВТОРЫ В.П. КАНАКИНА, В.Г. ГОРЕЦКИЙ)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35"/>
        <w:gridCol w:w="3040"/>
        <w:gridCol w:w="1112"/>
        <w:gridCol w:w="2097"/>
        <w:gridCol w:w="2245"/>
        <w:gridCol w:w="1728"/>
        <w:gridCol w:w="2737"/>
      </w:tblGrid>
      <w:tr>
        <w:trPr>
          <w:trHeight w:val="300" w:hRule="atLeast"/>
          <w:trHeight w:val="144" w:hRule="atLeast"/>
        </w:trPr>
        <w:tc>
          <w:tcPr>
            <w:tcW w:w="4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1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01.09.2025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предложения из слов. Работа с предложением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речи. Интонационное выделение звука в слове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элементы букв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70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А, 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29.09.2025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30.09.2025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О, о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01.10.2025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определять количество слогов в слове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С, с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1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24.10.2025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Р, р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28.11.2025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01.12.2025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Я, я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проводить звуковой анализ. Подбор слов, соответствующих заданной модели. Функции буквы ь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7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29.12.2025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30.12.2025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8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28.01.2026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29.01.2026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30.01.2026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основное средство человеческого общения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8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27.02.2026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оформления предложений: заглавная буква в начале и знак в конце предложения. Как правильно записать предложение. Введение алгоритма списывания предложений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предложение: сходство и различие. Как составить предложение из набора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единица языка. Значение слова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4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признаки предмета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в тексте за словами, близкими по значению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27.03.2026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благодарности. Мягкий знак. Когда употребляется в словах буква ь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правила переноса слов. Когда нужен перенос слова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Алфавит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обозначить буквой безударный гласный звук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родственных словах. Объяснительное письмо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Буквы И и Й. Перенос слов со строки на строку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деформированного текста. Когда употребляется в словах буква ь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28.04.2026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29.04.2026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10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30.04.2026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сочетаний чк, чн. Шипящие согласные звуки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6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26.05.2026 </w:t>
            </w:r>
          </w:p>
        </w:tc>
        <w:tc>
          <w:tcPr>
            <w:tcW w:w="19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163 </w:t>
            </w:r>
          </w:p>
        </w:tc>
        <w:tc>
          <w:tcPr>
            <w:tcW w:w="14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мира. Наша речь и наш язык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заголовков к предложенным текстам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частей текста (абзацев). Абзац. Красная строка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предложений.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6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по репродукции картины З. Серебряковой «За обедом»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твёрдости – мягкости согласные звуки. Согласный звук и буква Й. Твёрдые и мягкие согласные звуки и буквы для их обозначения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8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тренинг «Знаки препинания в конце предложения»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тренинг «Слог. Перенос слов»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ведения разговора при работе в паре (группе) (начать, поддержать, закончить разговор, привлечь внимание и другие)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3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по рисунку на тему «День рождения»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парным по звонкости – глухости согласным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парных по звонкости – глухости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3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слове. Тренинг «Правописание парных по глухости-звонкости согласны хзвуков в корне слова»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7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слове. Тренинг «Правописание слов с разделительным мягким знаком»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заглавной и строчной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по репродукции картины И. Шишкина «Утро в сосновом лесу»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с использованием личных наблюдений и вопросов: составление текста о своем любимом домашнем питомце по вопросам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глаголов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текст-повествование. Составление текста-повествования на тему «Как приготовить салат»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морфология. Тренинг. Отработка темы «Глагол»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(рассказа или сказки) на тему «Путешествие снежинки на землю»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текст-описание. Составление текста-описания натюрморта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по рисунку с включением в него диалога. Практикум по овладению диалогической речью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части речи.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морфология. Тренинг. Отработка темы «Предлоги»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трудности. Тренинг «Правописание имен собственных»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6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согласных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13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9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7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трудности. Контроль «Правописание буквосочетаний с шипящими звуками»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https://m.edsoo.ru/f841ebc8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https://m.edsoo.ru/f84228ae</w:t>
              </w:r>
            </w:hyperlink>
          </w:p>
        </w:tc>
      </w:tr>
      <w:tr>
        <w:trPr>
          <w:trHeight w:val="165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текстов: повествование, описание, 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https://m.edsoo.ru/f84239ca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https://m.edsoo.ru/f8423682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 и интонации. Коллективное составление рассказа по картине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https://m.edsoo.ru/f8423826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видах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https://m.edsoo.ru/f8428268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https://m.edsoo.ru/f8423682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https://m.edsoo.ru/f8423d3a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https://m.edsoo.ru/f84248ca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https://m.edsoo.ru/f8424a96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https://m.edsoo.ru/f8424d3e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https://m.edsoo.ru/f84252c0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https://m.edsoo.ru/f8426be8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https://m.edsoo.ru/f8426dd2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отработка темы. Предложение и словосочетание (общее представление). Коллективное составление рассказа по картине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https://m.edsoo.ru/f8422ac0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отработка темы «Простое предложение»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https://m.edsoo.ru/f844436e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https://m.edsoo.ru/f8444bfc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https://m.edsoo.ru/f841f168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https://m.edsoo.ru/f841f938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https://m.edsoo.ru/f841f50a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https://m.edsoo.ru/f841f35c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https://m.edsoo.ru/f841f708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https://m.edsoo.ru/f843157a</w:t>
              </w:r>
            </w:hyperlink>
          </w:p>
        </w:tc>
      </w:tr>
      <w:tr>
        <w:trPr>
          <w:trHeight w:val="19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речи. Обобщение и уточнение представлений об изученных частях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https://m.edsoo.ru/f844369e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https://m.edsoo.ru/f84437ca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плана текста. Составление предложений. Устное описание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https://m.edsoo.ru/f8421468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https://m.edsoo.ru/f841fb4a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https://m.edsoo.ru/f841fe24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https://m.edsoo.ru/f842009a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https://m.edsoo.ru/f8423f9c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https://m.edsoo.ru/f84202ac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https://m.edsoo.ru/f8420644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https://m.edsoo.ru/f8420842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https://m.edsoo.ru/f84209d2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https://m.edsoo.ru/f8423272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https://m.edsoo.ru/f84234ca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https://m.edsoo.ru/f8421800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https://m.edsoo.ru/f8421238</w:t>
              </w:r>
            </w:hyperlink>
          </w:p>
        </w:tc>
      </w:tr>
      <w:tr>
        <w:trPr>
          <w:trHeight w:val="25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https://m.edsoo.ru/f8426080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трудные случаи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https://m.edsoo.ru/f842c110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https://m.edsoo.ru/f842163e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слова и формы одного и того же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https://m.edsoo.ru/f842163e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Корень, приставка, суффикс – значимые части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https://m.edsoo.ru/f84219d6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https://m.edsoo.ru/f84222d2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текстов-описаний. Устное описание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https://m.edsoo.ru/f84300e4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https://m.edsoo.ru/f84220ca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повествовательного текста с использованием предложенного плана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https://m.edsoo.ru/f8426238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https://m.edsoo.ru/f8421e54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https://m.edsoo.ru/f8428c7c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парных по звонкости-глухости согласных в корне слова. Составление текста на основе личных наблюдений или по рисунку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https://m.edsoo.ru/f842da88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https://m.edsoo.ru/f842dcb8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https://m.edsoo.ru/f842df92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удвоенными согласными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Написание текста по заданному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контрольная работа по теме «Правописание слов с орфограммами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-ость, -ов и другие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https://m.edsoo.ru/f8421c24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https://m.edsoo.ru/f842b42c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https://m.edsoo.ru/f842b648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(группа приставок с «о» и группа приставок с «а»)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Продолжаем учиться писать приставки: пишем приставки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https://m.edsoo.ru/f8423f9c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https://m.edsoo.ru/f8424190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https://m.edsoo.ru/f8430904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https://m.edsoo.ru/f84276d8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https://m.edsoo.ru/f8427d36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https://m.edsoo.ru/f842730e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https://m.edsoo.ru/f8424f28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https://m.edsoo.ru/f8422494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https://m.edsoo.ru/f84228ae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Ознакомительное чтение: когда оно нужно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общее значение, вопросы, употребление в речи.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https://m.edsoo.ru/f8428aec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https://m.edsoo.ru/f842c750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https://m.edsoo.ru/f84296c2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https://m.edsoo.ru/f8429ec4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https://m.edsoo.ru/f84291f4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https://m.edsoo.ru/f8429906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https://m.edsoo.ru/f8429cd0</w:t>
              </w:r>
            </w:hyperlink>
          </w:p>
        </w:tc>
      </w:tr>
      <w:tr>
        <w:trPr>
          <w:trHeight w:val="20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правило «Мягкий знак после шипящих на конце имён существительных». Объяснительный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https://m.edsoo.ru/f8429adc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https://m.edsoo.ru/f842900a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https://m.edsoo.ru/f842a086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текстов-повествований. Составление рассказа по картине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https://m.edsoo.ru/f842b152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https://m.edsoo.ru/f842b878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https://m.edsoo.ru/f8430904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https://m.edsoo.ru/f842ba62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https://m.edsoo.ru/f842bd28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падежам и числам (склонение). Устное описание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https://m.edsoo.ru/f842bf44</w:t>
              </w:r>
            </w:hyperlink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с использованием самостоятельно составленного плана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существительном. Коллективное составление текста по картине (по опорным словам)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https://m.edsoo.ru/f8428e2a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https://m.edsoo.ru/f842c32c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https://m.edsoo.ru/f842c53e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https://m.edsoo.ru/f842c958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https://m.edsoo.ru/f842cb2e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https://m.edsoo.ru/f842d240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https://m.edsoo.ru/f842d47a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https://m.edsoo.ru/f842e38e</w:t>
              </w:r>
            </w:hyperlink>
          </w:p>
        </w:tc>
      </w:tr>
      <w:tr>
        <w:trPr>
          <w:trHeight w:val="16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https://m.edsoo.ru/f842d682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https://m.edsoo.ru/f842e56e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https://m.edsoo.ru/f842d894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повторение по теме «Правописание безударных падежных окончаний имен существительных»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https://m.edsoo.ru/f842e974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https://m.edsoo.ru/f842e758</w:t>
              </w:r>
            </w:hyperlink>
          </w:p>
        </w:tc>
      </w:tr>
      <w:tr>
        <w:trPr>
          <w:trHeight w:val="37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https://m.edsoo.ru/f842eb5e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https://m.edsoo.ru/f842f036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https://m.edsoo.ru/f842edb6</w:t>
              </w:r>
            </w:hyperlink>
          </w:p>
        </w:tc>
      </w:tr>
      <w:tr>
        <w:trPr>
          <w:trHeight w:val="14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падежам. Начальная форма имени прилагательного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https://m.edsoo.ru/f842f3a6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https://m.edsoo.ru/f842fbda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прилагательных: обобщение. Устное описание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https://m.edsoo.ru/f842f6f8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https://m.edsoo.ru/f842fa4a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https://m.edsoo.ru/f842fea0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https://m.edsoo.ru/f8430332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https://m.edsoo.ru/f8430ff8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https://m.edsoo.ru/f84311d8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https://m.edsoo.ru/f84313a4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https://m.edsoo.ru/f8431746</w:t>
              </w:r>
            </w:hyperlink>
          </w:p>
        </w:tc>
      </w:tr>
      <w:tr>
        <w:trPr>
          <w:trHeight w:val="9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https://m.edsoo.ru/f843191c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«Изменение личных местоимений»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https://m.edsoo.ru/f8431d40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https://m.edsoo.ru/f8431b06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https://m.edsoo.ru/f843233a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https://m.edsoo.ru/f84324ac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https://m.edsoo.ru/f843260a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https://m.edsoo.ru/f84321b4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https://m.edsoo.ru/f8431fd4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https://m.edsoo.ru/f8432768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и употребление глаголов в речи. Составление текста по сюжетным рисункам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https://m.edsoo.ru/f8432a1a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https://m.edsoo.ru/f8432d80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https://m.edsoo.ru/f843303c</w:t>
              </w:r>
            </w:hyperlink>
          </w:p>
        </w:tc>
      </w:tr>
      <w:tr>
        <w:trPr>
          <w:trHeight w:val="14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https://m.edsoo.ru/f8433500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https://m.edsoo.ru/f843337a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тексте. Устный пересказ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https://m.edsoo.ru/f8433e88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https://m.edsoo.ru/f8434072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https://m.edsoo.ru/f843422a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https://m.edsoo.ru/f84343e2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https://m.edsoo.ru/f8434784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текстов-рассуждений. 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https://m.edsoo.ru/f8433cda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https://m.edsoo.ru/f8433924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https://m.edsoo.ru/f8433af0</w:t>
              </w:r>
            </w:hyperlink>
          </w:p>
        </w:tc>
      </w:tr>
      <w:tr>
        <w:trPr>
          <w:trHeight w:val="16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https://m.edsoo.ru/f8434c84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урок: повторение по разделу морфология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союзов и, а, но. Корректирование текста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https://m.edsoo.ru/f8423b6e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https://m.edsoo.ru/f8425cca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https://m.edsoo.ru/f8425ea0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контрольная работа «Чему мы научились на уроках правописания в 3 классе»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https://m.edsoo.ru/f8434dd8</w:t>
              </w:r>
            </w:hyperlink>
          </w:p>
        </w:tc>
      </w:tr>
      <w:tr>
        <w:trPr>
          <w:trHeight w:val="28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помочь вести диалог человеку, для которого русский язык не является родным. Изучающее чтение. Функции ознакомительного чтения, ситуации применения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https://m.edsoo.ru/f841ef10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https://m.edsoo.ru/f8434f36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Текст: тема и основная мысль. Текст и его план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https://m.edsoo.ru/f843565c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https://m.edsoo.ru/f843565c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https://m.edsoo.ru/f84452d2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https://m.edsoo.ru/f84452d2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https://m.edsoo.ru/f843585a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1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https://m.edsoo.ru/f843617e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https://m.edsoo.ru/f8437a56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https://m.edsoo.ru/f8443586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https://m.edsoo.ru/f8443a04</w:t>
              </w:r>
            </w:hyperlink>
          </w:p>
        </w:tc>
      </w:tr>
      <w:tr>
        <w:trPr>
          <w:trHeight w:val="16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https://m.edsoo.ru/f8435c42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https://m.edsoo.ru/f84359a4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https://m.edsoo.ru/fa251244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https://m.edsoo.ru/f8436034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https://m.edsoo.ru/fa2513de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словосочетание: сходство и различие.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https://m.edsoo.ru/f84359a4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письменный пересказ текста. Изложение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https://m.edsoo.ru/f8441466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Повторение: слово, сочетание слов (словосочетание) и предложение.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https://m.edsoo.ru/fa251244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https://m.edsoo.ru/f8438e60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https://m.edsoo.ru/f8438e60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https://m.edsoo.ru/f8439018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https://m.edsoo.ru/f8427ef8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https://m.edsoo.ru/f842809c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https://m.edsoo.ru/f8439018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текстами. Написание текста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https://m.edsoo.ru/f8445822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Запятая между однородными членами.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https://m.edsoo.ru/f84391a8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https://m.edsoo.ru/f84391a8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https://m.edsoo.ru/f844436e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https://m.edsoo.ru/f84445f8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https://m.edsoo.ru/f84444d6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https://m.edsoo.ru/f84448dc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https://m.edsoo.ru/f8444ada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https://m.edsoo.ru/f8444bfc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без союзов.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https://m.edsoo.ru/f8444f3a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https://m.edsoo.ru/f84453f4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https://m.edsoo.ru/f84391a8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https://m.edsoo.ru/f843876c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лексику: наблюдаем за использованием в речи устаревших слов. О происхождении слов. Заимствованные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https://m.edsoo.ru/f8436656</w:t>
              </w:r>
            </w:hyperlink>
          </w:p>
        </w:tc>
      </w:tr>
      <w:tr>
        <w:trPr>
          <w:trHeight w:val="23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лексику: наблюдаем за использованием в речи синонимов, антонимов, омонимов. Слово и его значение. Многозначные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https://m.edsoo.ru/f8436818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https://m.edsoo.ru/f84274ee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https://m.edsoo.ru/f843698a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https://m.edsoo.ru/f8436b10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https://m.edsoo.ru/f8436caa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https://m.edsoo.ru/f8436ffc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https://m.edsoo.ru/f8445a70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2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правописания, изученные в 1 – 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https://m.edsoo.ru/f84378da</w:t>
              </w:r>
            </w:hyperlink>
          </w:p>
        </w:tc>
      </w:tr>
      <w:tr>
        <w:trPr>
          <w:trHeight w:val="34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правил правописания, изученных в 1 – 3 классах. Правописание непроизносимых согласных. Правописание слов с удвоенными согласными. Правописание слов с буквами ъ и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https://m.edsoo.ru/f84383ca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https://m.edsoo.ru/f844304a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https://m.edsoo.ru/f8443180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https://m.edsoo.ru/f8443298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наиболее употребляемых суффиксов изученных частей речи. Состав неизменяемых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«Имя существительное»: Как определить падеж имени существительного? Признаки падежных форм имен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https://m.edsoo.ru/f8439a86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https://m.edsoo.ru/f8439ff4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https://m.edsoo.ru/f8439e64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https://m.edsoo.ru/f84371d2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текстами. Составление текста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https://m.edsoo.ru/f8437344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https://m.edsoo.ru/f84374ac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https://m.edsoo.ru/f843a800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1-го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https://m.edsoo.ru/f84371d2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2-го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https://m.edsoo.ru/f8437344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3-го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https://m.edsoo.ru/f84374ac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https://m.edsoo.ru/f843a2c4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https://m.edsoo.ru/f843a67a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https://m.edsoo.ru/f843a95e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https://m.edsoo.ru/f8437768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https://m.edsoo.ru/f8437c72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https://m.edsoo.ru/f843ac10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https://m.edsoo.ru/f843aabc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https://m.edsoo.ru/f843a152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https://m.edsoo.ru/f843760a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https://m.edsoo.ru/f843ad5a</w:t>
              </w:r>
            </w:hyperlink>
          </w:p>
        </w:tc>
      </w:tr>
      <w:tr>
        <w:trPr>
          <w:trHeight w:val="24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существительного. Род и число имен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https://m.edsoo.ru/f843ae9a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https://m.edsoo.ru/f843afda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https://m.edsoo.ru/f843b818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https://m.edsoo.ru/f8438122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https://m.edsoo.ru/f843bac0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https://m.edsoo.ru/f843bc28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https://m.edsoo.ru/f843966c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https://m.edsoo.ru/f843c984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https://m.edsoo.ru/f843c7c2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https://m.edsoo.ru/f843b67e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https://m.edsoo.ru/f843caec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https://m.edsoo.ru/f843c42a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https://m.edsoo.ru/f843f67a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https://m.edsoo.ru/f8438276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Чем изучающее чтение отличается от ознакомительного чтения. Написание текста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https://m.edsoo.ru/f843617e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https://m.edsoo.ru/f843508a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Правописание падежных окончаний имен прилагательных в единственном и множественном числе. Повторение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https://m.edsoo.ru/f843cc40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 1-го и 3-го лица единственного и множественного числа. Склонение личных местоимений 1-го и 2-го лица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https://m.edsoo.ru/f843cda8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https://m.edsoo.ru/f843cefc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https://m.edsoo.ru/f843d05a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https://m.edsoo.ru/f843d424</w:t>
              </w:r>
            </w:hyperlink>
          </w:p>
        </w:tc>
      </w:tr>
      <w:tr>
        <w:trPr>
          <w:trHeight w:val="32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диалога. Составление текста по рисунку с включением диалога. Инсценировка диалога. Составление диалога по данным условиям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https://m.edsoo.ru/f843d5a0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личных местоимений с предлогами.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2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https://m.edsoo.ru/f84351f2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https://m.edsoo.ru/f843d6f4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https://m.edsoo.ru/f843d866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https://m.edsoo.ru/f843dce4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https://m.edsoo.ru/f843f210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https://m.edsoo.ru/f84419e8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https://m.edsoo.ru/f8441d08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https://m.edsoo.ru/f8441d08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https://m.edsoo.ru/f8435378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https://m.edsoo.ru/f84354ea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разбора глаголов по составу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https://m.edsoo.ru/f84422b2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https://m.edsoo.ru/f8442dd4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https://m.edsoo.ru/f844168c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https://m.edsoo.ru/f843f7c4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https://m.edsoo.ru/f843f90e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https://m.edsoo.ru/f843fa44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https://m.edsoo.ru/f84402f0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https://m.edsoo.ru/f8440408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https://m.edsoo.ru/f844052a</w:t>
              </w:r>
            </w:hyperlink>
          </w:p>
        </w:tc>
      </w:tr>
      <w:tr>
        <w:trPr>
          <w:trHeight w:val="11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сочинение-повествование на тему. Составление рассказа (сказки) по содержанию пословицы, фразеологизма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https://m.edsoo.ru/f84410a6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https://m.edsoo.ru/f8440732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https://m.edsoo.ru/f844087c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https://m.edsoo.ru/f8440a2a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https://m.edsoo.ru/f84412f4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https://m.edsoo.ru/f843fb98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на -ться и -тся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https://m.edsoo.ru/f843fcd8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https://m.edsoo.ru/f84400ac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не, её значение (повторение)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https://m.edsoo.ru/f843db72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https://m.edsoo.ru/f843bd72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https://m.edsoo.ru/f844179a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https://m.edsoo.ru/f8442078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https://m.edsoo.ru/f8442cb2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https://m.edsoo.ru/fa25110e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https://m.edsoo.ru/f844219a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морфология. Повторение / Всероссийская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https://m.edsoo.ru/f8442b90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морфология. Отработка темы «Глагол»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https://m.edsoo.ru/f844157e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морфология. Проверь себя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https://m.edsoo.ru/f8436e12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глагол. Отработка материала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https://m.edsoo.ru/f8439306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https://m.edsoo.ru/f84418c6</w:t>
              </w:r>
            </w:hyperlink>
          </w:p>
        </w:tc>
      </w:tr>
      <w:tr>
        <w:trPr>
          <w:trHeight w:val="19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https://m.edsoo.ru/f843d9e2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https://m.edsoo.ru/f84424ec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сделать текст интереснее. Составление текста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https://m.edsoo.ru/fa251c12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https://m.edsoo.ru/fa251956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орфография. Контрольная работа по теме «Безударные личные окончания глаголов»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https://m.edsoo.ru/f8442a6e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https://m.edsoo.ru/f84423d4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https://m.edsoo.ru/f843639a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https://m.edsoo.ru/f84364e4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контрольная работа по теме «Чему мы научились на уроках правописания в 4 классе»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https://m.edsoo.ru/fa251adc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3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https://m.edsoo.ru/fa251d48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6302932" w:id="26"/>
    <w:p>
      <w:pPr>
        <w:sectPr>
          <w:pgSz w:w="16383" w:h="11906" w:orient="landscape"/>
        </w:sectPr>
      </w:pPr>
    </w:p>
    <w:bookmarkEnd w:id="26"/>
    <w:bookmarkEnd w:id="25"/>
    <w:bookmarkStart w:name="block-56302927" w:id="27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ВАРИАНТ 2. ДЛЯ САМОСТОЯТЕЛЬНОГО КОНСТРУИРОВАНИЯ ПОУРОЧНОГО ПЛАНИРОВАНИЯ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1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Я,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Когда нужен перенос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Составление из набора слов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кто?, что?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3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признак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предложение: сходство и различие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родственных словах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букв е, ё, ю, я,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Согласные звуки: систематизация знаний. Согласные твёрдые и мягкие. Согласные звонкие и глухие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оформления предложений: заглавная буква в начале и знак в конце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165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6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ведения разговора (начать, поддержать, закончить разговор, привлечь внимание и другие)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5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корни с чередованием согласных снег/снеж, бег/беж, пух/пуш, сапог/сапож и другие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как образуются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работа. 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Многозначные слова. Прямое и переносное значения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лексика. Контрольная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заголовков к предложенным текстам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частей текста (абзацев)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заглавной и строчной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с использованием личных наблюдений и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(Контрольный диктант)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изменение по числам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9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урок: повторение по разделу орфография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урок; повторение по разделу орфография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55"/>
        <w:gridCol w:w="2960"/>
        <w:gridCol w:w="1151"/>
        <w:gridCol w:w="2142"/>
        <w:gridCol w:w="2287"/>
        <w:gridCol w:w="1616"/>
        <w:gridCol w:w="2783"/>
      </w:tblGrid>
      <w:tr>
        <w:trPr>
          <w:trHeight w:val="300" w:hRule="atLeast"/>
          <w:trHeight w:val="144" w:hRule="atLeast"/>
        </w:trPr>
        <w:tc>
          <w:tcPr>
            <w:tcW w:w="45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2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https://m.edsoo.ru/f841ebc8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https://m.edsoo.ru/f841ef9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https://m.edsoo.ru/f841fb4a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https://m.edsoo.ru/f8425cca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https://m.edsoo.ru/f842009a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https://m.edsoo.ru/f84228ae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https://m.edsoo.ru/f8422d40</w:t>
              </w:r>
            </w:hyperlink>
          </w:p>
        </w:tc>
      </w:tr>
      <w:tr>
        <w:trPr>
          <w:trHeight w:val="174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https://m.edsoo.ru/f8421238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https://m.edsoo.ru/f8428c7c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https://m.edsoo.ru/f8421800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парных по звонкости-глухости согласных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https://m.edsoo.ru/f8422494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слова и формы одного и того же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https://m.edsoo.ru/f842163e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https://m.edsoo.ru/f842da88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Объясняющий диктант: повторение правил правописания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https://m.edsoo.ru/f8425ea0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7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Корень, приставка, суффикс – значимые части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https://m.edsoo.ru/f84219d6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–ость-, -ов- и других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https://m.edsoo.ru/f842b42c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https://m.edsoo.ru/f842b648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https://m.edsoo.ru/f8421c24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https://m.edsoo.ru/f8421e54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3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https://m.edsoo.ru/f84220ca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https://m.edsoo.ru/f84222d2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«о»и группа приставок с «а»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6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https://m.edsoo.ru/f84239ca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https://m.edsoo.ru/f8423b6e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Продолжаем учиться писать приставки: пишем приставки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https://m.edsoo.ru/f8424190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https://m.edsoo.ru/f8423826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видах предложений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https://m.edsoo.ru/f8428268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https://m.edsoo.ru/f8422ac0</w:t>
              </w:r>
            </w:hyperlink>
          </w:p>
        </w:tc>
      </w:tr>
      <w:tr>
        <w:trPr>
          <w:trHeight w:val="9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https://m.edsoo.ru/f8423682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https://m.edsoo.ru/f8423d3a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https://m.edsoo.ru/f84248ca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https://m.edsoo.ru/f8424a96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разделительным мягким знаком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https://m.edsoo.ru/f8423f9c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https://m.edsoo.ru/f8424532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https://m.edsoo.ru/f84252c0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https://m.edsoo.ru/f8426be8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https://m.edsoo.ru/f8427142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письма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https://m.edsoo.ru/f84250e0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https://m.edsoo.ru/f8426080</w:t>
              </w:r>
            </w:hyperlink>
          </w:p>
        </w:tc>
      </w:tr>
      <w:tr>
        <w:trPr>
          <w:trHeight w:val="276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урок: повторение по разделу орфография, тема «Правописание слов с орфограммами в корне»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https://m.edsoo.ru/f8434a54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https://m.edsoo.ru/f8430904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https://m.edsoo.ru/f8426dd2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https://m.edsoo.ru/f84276d8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https://m.edsoo.ru/f8427d36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https://m.edsoo.ru/f84284ac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https://m.edsoo.ru/f8428aec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https://m.edsoo.ru/f84291f4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https://m.edsoo.ru/f84293ca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с опорой на коллективно составленный план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https://m.edsoo.ru/f842900a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https://m.edsoo.ru/f84296c2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единственного и множественного числа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https://m.edsoo.ru/f8429ec4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https://m.edsoo.ru/f8429906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https://m.edsoo.ru/f842a086</w:t>
              </w:r>
            </w:hyperlink>
          </w:p>
        </w:tc>
      </w:tr>
      <w:tr>
        <w:trPr>
          <w:trHeight w:val="14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https://m.edsoo.ru/f842b152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https://m.edsoo.ru/f842b878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https://m.edsoo.ru/f842ba62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https://m.edsoo.ru/f842bd28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падежам и числам (склонение)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https://m.edsoo.ru/f842bf44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https://m.edsoo.ru/f8423272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https://m.edsoo.ru/f8424f28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Продолжаем учиться составлять план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https://m.edsoo.ru/f84234ca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1-го, 2-го, 3¬-го склонений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https://m.edsoo.ru/f842c110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https://m.edsoo.ru/f842c32c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https://m.edsoo.ru/f842c53e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https://m.edsoo.ru/f842c958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https://m.edsoo.ru/f842cb2e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https://m.edsoo.ru/f842d240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https://m.edsoo.ru/f842d47a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с опорой на самостоятельно составленный план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https://m.edsoo.ru/f842900a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https://m.edsoo.ru/f842e38e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https://m.edsoo.ru/f842d682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https://m.edsoo.ru/f842d894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https://m.edsoo.ru/f842e974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одушевлённые и неодушевлённые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https://m.edsoo.ru/f842c750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существительном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https://m.edsoo.ru/f842e56e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повторение по теме «Правописание безударных падежных окончаний имен существительных»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https://m.edsoo.ru/f841f168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https://m.edsoo.ru/f841f938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https://m.edsoo.ru/f842e758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https://m.edsoo.ru/f842f036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https://m.edsoo.ru/f842eb5e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https://m.edsoo.ru/f842edb6</w:t>
              </w:r>
            </w:hyperlink>
          </w:p>
        </w:tc>
      </w:tr>
      <w:tr>
        <w:trPr>
          <w:trHeight w:val="13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падежам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https://m.edsoo.ru/f842f3a6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https://m.edsoo.ru/f842fbda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https://m.edsoo.ru/f842fa4a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https://m.edsoo.ru/f842fea0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4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https://m.edsoo.ru/f842f1f8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https://m.edsoo.ru/f8430526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https://m.edsoo.ru/f8430710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https://m.edsoo.ru/f8430ff8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Написание текста по заданному плану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https://m.edsoo.ru/f8426238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https://m.edsoo.ru/f842fea0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https://m.edsoo.ru/f84321b4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4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https://m.edsoo.ru/f8430332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6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https://m.edsoo.ru/f841f708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https://m.edsoo.ru/f841f50a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https://m.edsoo.ru/f841f35c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https://m.edsoo.ru/f84313a4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https://m.edsoo.ru/f8431746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https://m.edsoo.ru/f843191c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https://m.edsoo.ru/f84321b4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https://m.edsoo.ru/f843233a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https://m.edsoo.ru/f8431fd4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https://m.edsoo.ru/f8433cda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https://m.edsoo.ru/f8432768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и употребление глаголов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https://m.edsoo.ru/f8432a1a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https://m.edsoo.ru/f8432d80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https://m.edsoo.ru/f843303c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https://m.edsoo.ru/f8433500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https://m.edsoo.ru/f843337a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https://m.edsoo.ru/f8434072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https://m.edsoo.ru/f84343e2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https://m.edsoo.ru/f8434784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https://m.edsoo.ru/f8433af0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https://m.edsoo.ru/f84287ae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урок: повторение по разделу морфология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https://m.edsoo.ru/f8434c84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повторение по теме «Чему мы научились на уроках правописания в 3 классе»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помочь вести диалог человеку, для которого русский язык не является родным. Изучающее чтение. Функции ознакомительного чтения, ситуации применения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https://m.edsoo.ru/f841ef10</w:t>
              </w:r>
            </w:hyperlink>
          </w:p>
        </w:tc>
      </w:tr>
      <w:tr>
        <w:trPr>
          <w:trHeight w:val="12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Ознакомительное чтение: когда оно нужно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https://m.edsoo.ru/f843157a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https://m.edsoo.ru/f8434f36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https://m.edsoo.ru/f843639a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https://m.edsoo.ru/f84364e4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https://m.edsoo.ru/f8436b10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https://m.edsoo.ru/f8436caa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https://m.edsoo.ru/f8436ffc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https://m.edsoo.ru/f843508a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https://m.edsoo.ru/f8435378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устного и письменного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https://m.edsoo.ru/f84351f2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Вспоминаем, как написать письмо, поздравительную открытку, объявление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https://m.edsoo.ru/f843d6f4</w:t>
              </w:r>
            </w:hyperlink>
          </w:p>
        </w:tc>
      </w:tr>
      <w:tr>
        <w:trPr>
          <w:trHeight w:val="156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наиболее употребляемых суффиксов изученных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https://m.edsoo.ru/f8445a70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правописания, изученные в 1 – 3 классах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правил правописания, изученных в 1 – 3 классах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https://m.edsoo.ru/f84378da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https://m.edsoo.ru/f8436e12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имён существительных 1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https://m.edsoo.ru/f84371d2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имён существительных 2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https://m.edsoo.ru/f8437344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имён существительных 3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https://m.edsoo.ru/f84374ac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Текст: тема и основная мысль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https://m.edsoo.ru/f843565c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6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https://m.edsoo.ru/f843a800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дательном и предложном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https://m.edsoo.ru/f843a67a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https://m.edsoo.ru/f8437c72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https://m.edsoo.ru/f8439ff4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https://m.edsoo.ru/f843ac10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«Имя существительное»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https://m.edsoo.ru/fa250a60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https://m.edsoo.ru/f8438276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https://m.edsoo.ru/f8437fb0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https://m.edsoo.ru/f843b818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https://m.edsoo.ru/f843c984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https://m.edsoo.ru/f843c7c2</w:t>
              </w:r>
            </w:hyperlink>
          </w:p>
        </w:tc>
      </w:tr>
      <w:tr>
        <w:trPr>
          <w:trHeight w:val="19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https://m.edsoo.ru/f8438122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https://m.edsoo.ru/f843caec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https://m.edsoo.ru/fa250a60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4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https://m.edsoo.ru/fa250baa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https://m.edsoo.ru/f843cc40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 1-го и 3-го лица единственного и множественного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https://m.edsoo.ru/f843cda8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https://m.edsoo.ru/f843cefc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https://m.edsoo.ru/f844369e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сделать текст интереснее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https://m.edsoo.ru/f843966c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https://m.edsoo.ru/f843d866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https://m.edsoo.ru/f843dce4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https://m.edsoo.ru/f843f210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https://m.edsoo.ru/fa25110e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на -ться и -тся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https://m.edsoo.ru/f843fcd8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https://m.edsoo.ru/f843f7c4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https://m.edsoo.ru/f8440408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https://m.edsoo.ru/f844052a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https://m.edsoo.ru/f843fa44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https://m.edsoo.ru/f843f90e</w:t>
              </w:r>
            </w:hyperlink>
          </w:p>
        </w:tc>
      </w:tr>
      <w:tr>
        <w:trPr>
          <w:trHeight w:val="14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https://m.edsoo.ru/f8440732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https://m.edsoo.ru/f844087c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https://m.edsoo.ru/f8441d08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https://m.edsoo.ru/f84410a6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https://m.edsoo.ru/f84412f4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https://m.edsoo.ru/f844157e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https://m.edsoo.ru/f8441466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https://m.edsoo.ru/f844168c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https://m.edsoo.ru/f844179a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https://m.edsoo.ru/f844219a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https://m.edsoo.ru/f8442a6e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контрольная работа на тему «Безударные личные окончания глаголов»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https://m.edsoo.ru/f8442b90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https://m.edsoo.ru/f8442cb2</w:t>
              </w:r>
            </w:hyperlink>
          </w:p>
        </w:tc>
      </w:tr>
      <w:tr>
        <w:trPr>
          <w:trHeight w:val="23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«Глагол». Повелительное наклонение глагола: наблюдение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https://m.edsoo.ru/f8441e2a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5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https://m.edsoo.ru/f84412f4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«Глагол». Образование повелительного наклонения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«Глагол»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как вид письменной работы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https://m.edsoo.ru/f843db72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https://m.edsoo.ru/f844304a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образуются наречия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https://m.edsoo.ru/f8443180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https://m.edsoo.ru/f8441f4c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тема «Числительное»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https://m.edsoo.ru/f84437ca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https://m.edsoo.ru/f84437ca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https://m.edsoo.ru/f84383ca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https://m.edsoo.ru/f8443298</w:t>
              </w:r>
            </w:hyperlink>
          </w:p>
        </w:tc>
      </w:tr>
      <w:tr>
        <w:trPr>
          <w:trHeight w:val="12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повторение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https://m.edsoo.ru/f84418c6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https://m.edsoo.ru/fa251244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https://m.edsoo.ru/fa2513de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https://m.edsoo.ru/f8435af7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https://m.edsoo.ru/f8435c42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сочинение-повествование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https://m.edsoo.ru/f8438e60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https://m.edsoo.ru/f8439018</w:t>
              </w:r>
            </w:hyperlink>
          </w:p>
        </w:tc>
      </w:tr>
      <w:tr>
        <w:trPr>
          <w:trHeight w:val="23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https://m.edsoo.ru/f8443b1c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https://m.edsoo.ru/f8443c3e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https://m.edsoo.ru/f8443ee6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https://m.edsoo.ru/f8443dc4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https://m.edsoo.ru/f844436e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https://m.edsoo.ru/f84444d6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сочинение-описание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https://m.edsoo.ru/f843b67e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https://m.edsoo.ru/fa250cea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https://m.edsoo.ru/f84445f8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https://m.edsoo.ru/f84448dc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https://m.edsoo.ru/f8444f3a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https://m.edsoo.ru/f84451ba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https://m.edsoo.ru/f84453f4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5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[[Библиотека ЦОК </w:t>
            </w:r>
            <w:hyperlink r:id="rId5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https://m.edsoo.ru/f843aabc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повторение по теме «Чему мы научились на уроках правописания в 4 классе» / Всероссийкая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https://m.edsoo.ru/fa251c12</w:t>
              </w:r>
            </w:hyperlink>
          </w:p>
        </w:tc>
      </w:tr>
      <w:tr>
        <w:trPr>
          <w:trHeight w:val="21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https://m.edsoo.ru/fa251adc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лексику: наблюдаем за использованием в речи синонимов и антонимов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https://m.edsoo.ru/f8436818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лексику: наблюдаем за использованием в речи устаревших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https://m.edsoo.ru/fa250646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https://m.edsoo.ru/f843698a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https://m.edsoo.ru/f84354ea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https://m.edsoo.ru/f843f67a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сочинение-рассуждение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https://m.edsoo.ru/f843bd72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6302927" w:id="28"/>
    <w:p>
      <w:pPr>
        <w:sectPr>
          <w:pgSz w:w="16383" w:h="11906" w:orient="landscape"/>
        </w:sectPr>
      </w:pPr>
    </w:p>
    <w:bookmarkEnd w:id="28"/>
    <w:bookmarkEnd w:id="27"/>
    <w:bookmarkStart w:name="block-56302933" w:id="29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ПРОВЕРЯЕМЫЕ ТРЕБОВАНИЯ К РЕЗУЛЬТАТАМ ОСВОЕНИЯ ОСНОВНОЙ </w:t>
      </w: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ОБРАЗОВАТЕЛЬНОЙ ПРОГРАММЫ</w:t>
      </w:r>
    </w:p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7"/>
        <w:gridCol w:w="10862"/>
      </w:tblGrid>
      <w:tr>
        <w:trPr>
          <w:trHeight w:val="7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Орфоэпия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Выделять звуки из слова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гласные и согласные звуки (в том числе различать в словах согласный звук и гласный звук 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ударные и безударные гласные звуки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согласные звуки: мягкие и твёрдые, звонкие и глухие (вне слова и в слове)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количество слогов в слове; делить слова на слоги (простые случаи: слова без стечения согласных); определять в слове ударный слог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понятия «звук» и «буква»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Обозначать на письме мягкость согласных звуков буквами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буквой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конце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называть буквы русского алфавита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знание последовательности букв русского алфавита для упорядочения небольшого списка слов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Писать аккуратным разборчивым почерком без искажений заглавные и строчные буквы, соединения букв, слова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Выделять слова из предложений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в тексте слова, значение которых требует уточнения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слово и предложение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предложение из набора форм слов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изученные правила правописания: знаки препинания в конце предложения: точка, вопросительный и восклицательный знаки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изученные правила правописания: раздельное написание слов в предложении; заглавная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ча, ща, чу, щу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; непроверяемые гласные и согласные (перечень слов в орфографическом словаре учебника)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списывать (без пропусков и искажений букв) слова и предложения, тексты объёмом не более 25 слов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Писать под диктовку (без пропусков и искажений букв) слова, предложения из 3 – 5 слов, тексты объёмом не более 20 слов, правописание которых не расходится с произношением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прослушанный текст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Читать вслух и про себя (с пониманием) короткие тексты с соблюдением интонации и пауз в соответствии со знаками препинания в конце предложения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Устно составлять текст из 3–5 предложений по сюжетным картинкам и на основе наблюдений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6"/>
        <w:gridCol w:w="10713"/>
      </w:tblGrid>
      <w:tr>
        <w:trPr>
          <w:trHeight w:val="7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Графика. Орфоэпия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количество слогов в слове; делить слово на слоги (в том числе слова со стечением согласных)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Устанавливать соотношение звукового и буквенного состава слова, в том числе с учётом функций букв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е, ё, ю, 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Обозначать на письме мягкость согласных звуков буквой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ь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 середине слова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орфоэпическим словарём учебника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в тексте случаи употребления многозначных слов, понимать их значения и уточнять значения по учебным словарям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случаи употребления синонимов и антонимов (без называния терминов)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толковым словарём учебника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 (морфемика)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однокоренные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Выделять в слове корень (простые случаи)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Выделять в слове окончание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слова, отвечающие на вопросы «кто?», «что?»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слова, отвечающие на вопросы «что делать?», «что сделать?» и другие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слова, отвечающие на вопросы «какой?», «какая?», «какое?», «какие?»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вид предложения по цели высказывания и по эмоциональной окраске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предложения из слов, устанавливая между ними смысловую связь по вопросам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</w:tr>
      <w:tr>
        <w:trPr>
          <w:trHeight w:val="31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изученные правила правописания, в том числе: сочетания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чк, чн, чт; щн, нч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заглавная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списывать (без пропусков и искажений букв) слова и предложения, тексты объёмом не более 50 слов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Писать под диктовку (без пропусков и искажений букв) слова, предложения, тексты объёмом не более 45 слов с учётом изученных правил правописания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Пользоваться орфографическим словарём учебника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Строить устное диалогическое и монологическое высказывание (2 – 4 предложения на определённую тему, по наблюдениям) с соблюдением орфоэпических норм, правильной интонации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Формулировать простые выводы на основе прочитанного (услышанного) устно и письменно (1 – 2 предложения)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тему текста и озаглавливать текст, отражая его тему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текст из разрозненных предложений, частей текста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17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Писать подробное изложение повествовательного текста объёмом 30 – 45 слов с использованием вопросов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7"/>
        <w:gridCol w:w="10862"/>
      </w:tblGrid>
      <w:tr>
        <w:trPr>
          <w:trHeight w:val="7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Графика. Орфоэпия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Характеризовать, сравнивать, классифицировать звуки вне слова и в слове по заданным параметрам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Производить звукобуквенный анализ слова (в словах с орфограммами; без транскрибирования)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функцию разделительных мягкого и твёрдого знаков в словах</w:t>
            </w:r>
          </w:p>
        </w:tc>
      </w:tr>
      <w:tr>
        <w:trPr>
          <w:trHeight w:val="267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Устанавливать соотношение звукового и буквенного состава, в том числе с учётом функций букв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в словах с разделительными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ь, ъ,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словах с непроизносимыми согласными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случаи употребления синонимов и антонимов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Подбирать синонимы и антонимы к словам разных частей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слова, употреблённые в прямом и переносном значении (простые случаи)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значение слова в тексте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Уточнять значение слова с помощью толкового словаря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 (морфемика)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в словах с однозначно выделяемыми морфемами окончание, корень, приставку, суффикс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имена существительные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грамматические признаки имён существительных: род, число, падеж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Склонять в единственном числе имена существительные с ударными окончаниями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имена прилагательные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грамматические признаки имён прилагательных: род, число, падеж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Изменять имена прилагательные по падежам, числам, родам (в единственном числе) в соответствии с падежом, числом и родом имён существительных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глаголы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глаголы, отвечающие на вопросы «что делать?» и «что сделать?»</w:t>
            </w:r>
          </w:p>
        </w:tc>
      </w:tr>
      <w:tr>
        <w:trPr>
          <w:trHeight w:val="178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грамматические признаки глаголов: форму времени, число, род (в прошедшем времени)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Изменять глагол по временам (простые случаи), в прошедшем времени – по родам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личные местоимения (в начальной форме)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личные местоимения для устранения неоправданных повторов в тексте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предлоги и приставки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вид предложения по цели высказывания и по эмоциональной окраске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главные и второстепенные (без деления на виды) члены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распространённые и нераспространённые предложения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изученные правила правописания, в том числе: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списывать слова, предложения, тексты объёмом не более 70 слов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Писать под диктовку тексты объёмом не более 65 слов с учётом изученных правил правописания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тексты разных типов, находить в тексте заданную информацию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Формулировать устно и письменно на основе прочитанной (услышанной) информации простые выводы (1 – 2 предложения)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Строить устное диалогическое и монологическое высказывание (3 – 5 предложений на определённую тему, по результатам наблюдений) с соблюдением орфоэпических норм, правильной интонации</w:t>
            </w:r>
          </w:p>
        </w:tc>
      </w:tr>
      <w:tr>
        <w:trPr>
          <w:trHeight w:val="148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небольшие устные и письменные тексты (2 – 4 предложения), содержащие приглашение, просьбу, извинение, благодарность, отказ, с использованием норм речевого этикета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Определять связь предложений в тексте (с помощью личных местоимений, синонимов, союзов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ключевые слова в тексте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тему текста и основную мысль текста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части текста (абзацы) и отражать с помощью ключевых слов или предложений их смысловое содержание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план текста, создавать по нему текст и корректировать текст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Писать подробное изложение по заданному, коллективно или самостоятельно составленному плану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7"/>
        <w:gridCol w:w="10862"/>
      </w:tblGrid>
      <w:tr>
        <w:trPr>
          <w:trHeight w:val="79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Графика. Орфоэпия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звукобуквенный разбор слов (в соответствии с предложенным в учебнике алгоритмом)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Подбирать к предложенным словам синонимы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Подбирать к предложенным словам антонимы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Выявлять в речи слова, значение которых требует уточнения, определять значение слова по контексту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 (морфемика)</w:t>
            </w:r>
          </w:p>
        </w:tc>
      </w:tr>
      <w:tr>
        <w:trPr>
          <w:trHeight w:val="172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Устанавливать принадлежность слова к определённой части речи (в объёме изученного) по комплексу освоенных грамматических признаков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Определять грамматические признаки имён существительных: склонение, род, число, падеж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разбор имени существительного как части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Определять грамматические признаки имён прилагательных: род (в единственном числе), число, падеж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разбор имени прилагательного как части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Устанавливать (находить) неопределённую форму глагола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Изменять глаголы в настоящем и будущем времени по лицам и числам (спрягать)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разбор глагола как части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грамматические признаки личного местоимения в начальной форме: лицо, число, род (у местоимений 3го лица в единственном числе)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личные местоимения для устранения неоправданных повторов в тексте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предложение, словосочетание и слово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Классифицировать предложения по цели высказывания и по эмоциональной окраске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распространённые и нераспространённые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предложения с однородными членами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предложения с однородными членами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предложения с однородными членами в речи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Разграничивать простые распространённые и сложные предложения, состоящие из двух простых (сложносочинённые с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бессоюзные сложные предложения без называния терминов)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Составлять простые распространённые и сложные предложения, состоящие из двух простых (сложносочинённые с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бессоюзные сложные предложения без называния терминов)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5.9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Производить синтаксический разбор простого предложения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5.10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изученные правила правописания, в том числе: знаки препинания в предложениях с однородными членами, соединёнными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без союзов</w:t>
            </w:r>
          </w:p>
        </w:tc>
      </w:tr>
      <w:tr>
        <w:trPr>
          <w:trHeight w:val="375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-мя, -ий, -ие, -ия,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типа гостья,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типа ожерелье во множественном числе, а также кроме собственных имён существительных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-ов, -ин, -ий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; безударные личные окончания глаголов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Правильно списывать тексты объёмом не более 85 слов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Писать под диктовку тексты объёмом не более 80 слов с учётом изученных правил правописания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и исправлять орфографические и пунктуационные ошибки на изученные правила, описки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Осознавать ситуацию общения (с какой целью, с кем, где происходит общение); выбирать адекватные языковые средства в ситуации общения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Строить устное диалогическое и монологическое высказывание (4 – 6 предложений), соблюдая орфоэпические нормы, правильную интонацию, нормы речевого взаимодействия</w:t>
            </w:r>
          </w:p>
        </w:tc>
      </w:tr>
      <w:tr>
        <w:trPr>
          <w:trHeight w:val="175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небольшие устные и письменные тексты (3 – 5 предложений) для конкретной ситуации письменного общения (письма, поздравительные открытки, объявления и другие)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Определять тему и основную мысль текста; самостоятельно озаглавливать текст с использованием темы или основной мысли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Корректировать порядок предложений и частей текста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план к заданным текстам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Осуществлять подробный пересказ текста (устно и письменно)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Осуществлять выборочный пересказ текста (устно)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Писать (после предварительной подготовки) сочинения по заданным темам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Осуществлять в процессе изучающего чтения поиск информации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7.11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Формулировать устно и письменно простые выводы на основе прочитанной (услышанной) информации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7.12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Интерпретировать и обобщать содержащуюся в тексте информацию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7.13</w:t>
            </w:r>
          </w:p>
        </w:tc>
        <w:tc>
          <w:tcPr>
            <w:tcW w:w="1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Осуществлять ознакомительное чтение в соответствии с поставленной задачей</w:t>
            </w:r>
          </w:p>
        </w:tc>
      </w:tr>
    </w:tbl>
    <w:bookmarkStart w:name="block-56302933" w:id="30"/>
    <w:p>
      <w:pPr>
        <w:sectPr>
          <w:pgSz w:w="11906" w:h="16383" w:orient="portrait"/>
        </w:sectPr>
      </w:pPr>
    </w:p>
    <w:bookmarkEnd w:id="30"/>
    <w:bookmarkEnd w:id="29"/>
    <w:bookmarkStart w:name="block-56302935" w:id="31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ПРОВЕРЯЕМЫЕ ЭЛЕМЕНТЫ СОДЕРЖАНИЯ </w:t>
      </w:r>
    </w:p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451"/>
        <w:gridCol w:w="10962"/>
      </w:tblGrid>
      <w:tr>
        <w:trPr>
          <w:trHeight w:val="40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Орфоэпия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Гласные и согласные звуки, их различение. Согласный звук и гласный звук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Ударение в слове. Гласные ударные и безударные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Твёрдые и мягкие согласные звуки, их различение. Звонкие и глухие согласные звуки, их различение. Шипящие , , , 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Слог. Количество слогов в слове. Ударный слог. Деление слов на слоги (простые случаи, без стечения согласных)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Графика</w:t>
            </w:r>
          </w:p>
        </w:tc>
      </w:tr>
      <w:tr>
        <w:trPr>
          <w:trHeight w:val="54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 и буква. Различение звуков и букв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Обозначение на письме твёрдости согласных звуков буквами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а, о, у, ы, э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слова с буквой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э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Обозначение на письме мягкости согласных звуков буквами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е, ё, ю, я, 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. Функции букв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е, ё, ю, 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как показатель мягкости предшествующего согласного звука в конце слова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соотношения звукового и буквенного состава слова в словах типа стол, конь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Небуквенные графические средства: пробел между словами, знак переноса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алфавит: правильное название букв, их последовательность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единица языка (ознакомление)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название предмета, признака предмета, действия предмета (ознакомление)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Выявление слов, значение которых требует уточнения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 (ознакомление)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Слово, предложение (наблюдение над сходством и различием)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деформированных предложений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предложений из набора форм слов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слов в предложении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Заглавная буква в начале предложения и в именах собственных: в именах и фамилиях людей, кличках животных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(без учёта морфемного деления слова)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Гласные после шипящих в сочетаниях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ча, ща, чу, щу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чк, чн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 с непроверяемыми гласными и согласными (перечень слов в орфографическом словаре учебника)</w:t>
            </w:r>
          </w:p>
        </w:tc>
      </w:tr>
      <w:tr>
        <w:trPr>
          <w:trHeight w:val="175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5.7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5.8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 списывания текста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как основная форма общения между людьми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единица речи (ознакомление)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Ситуация общения: цель общения, с кем и где происходит общение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устного общения (чтение диалогов по ролям, просмотр видеоматериалов, прослушивание аудиозаписи)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0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рассказов на основе наблюдений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455"/>
        <w:gridCol w:w="11114"/>
      </w:tblGrid>
      <w:tr>
        <w:trPr>
          <w:trHeight w:val="40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Графика. Орфоэпия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(повторение изученного в 1 классе)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твёрдости – мягкости согласные звуки. Парные и непарные по звонкости – глухости согласные звуки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: показатель мягкости предшествующего согласного в конце и в середине слова; разделительный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Использование на письме разделительных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Соотношение звукового и буквенного состава в словах с буквами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начале слова и после гласных)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слов на слоги (в том числе при стечении согласных)</w:t>
            </w:r>
          </w:p>
        </w:tc>
      </w:tr>
      <w:tr>
        <w:trPr>
          <w:trHeight w:val="70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знания алфавита при работе со словарями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Небуквенные графические средства: пробел между словами, знак переноса, абзац (красная строка), пунктуационные знаки (в пределах изученного)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отработанного перечня слов (орфоэпического словаря учебника) для решения практических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единство звучания и значения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Лексическое значение слова (общее представление)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Выявление слов, значение которых требует уточнения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значения слова по тексту или уточнение значения с помощью толкового словаря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Однозначные и многозначные слова (простые случаи, наблюдение)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использованием в речи синонимов, антонимов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 (морфемика)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обязательная часть слова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Выделение в словах корня (простые случаи)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формы слова с помощью окончания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изменяемых и неизменяемых слов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3.7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 как часть слова (наблюдение)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3.8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Приставка как часть слова (наблюдение)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(ознакомление): общее значение, вопросы («кто?», «что?»), употребление в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(ознакомление): общее значение, вопросы («что делать?», «что сделать?» и другие), употребление в речи</w:t>
            </w:r>
          </w:p>
        </w:tc>
      </w:tr>
      <w:tr>
        <w:trPr>
          <w:trHeight w:val="129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(ознакомление): общее значение, вопросы («какой?», «какая?», «какое?», «какие?»), употребление в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Предлог. Отличие предлогов от приставок. Наиболее распространённые предлоги: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в, на, из, без, над, до, у, о, об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другие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Порядок слов в предложении; связь слов в предложении (повторение)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языка. Предложение и слово. Отличие предложения от слова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высказывания: повествовательные, вопросительные, побудительные предложения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 (по интонации): восклицательные и невосклицательные предложения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Заглавная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ча, ща, чу, щу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сочетания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чк, чн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(повторение правил правописания, изученных в 1 классе)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ошибки. Понятие орфограммы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орфографического словаря учебника для определения (уточнения) написания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 и самоконтроль при проверке собственных и предложенных текстов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Разделительный мягкий знак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чт, щн, нч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Проверяемые безударные гласные в корне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звонкие и глухие согласные в корне слова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>
        <w:trPr>
          <w:trHeight w:val="129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Заглавная буква в именах собственных: имена, фамилии, отчества людей, клички животных, географические названия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Практическое овладение диалогической формой речи. Умение вести разговор (начать, поддержать, закончить разговор, привлечь внимание и другое). 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с использованием личных наблюдений и вопросов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текста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Основная мысль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7.9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Заглавие текста. Подбор заголовков к предложенным текстам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7.10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частей текста (абзацев). Корректирование текстов с нарушенным порядком предложений и абзацев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7.11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текстов: описание, повествование, рассуждение, их особенности (первичное 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7.12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Поздравление и поздравительная открытка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7.13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Понимание текста: развитие умения формулировать простые выводы на основе информации, содержащейся в тексте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7.14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Выразительное чтение текста вслух с соблюдением правильной интонации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7.15</w:t>
            </w:r>
          </w:p>
        </w:tc>
        <w:tc>
          <w:tcPr>
            <w:tcW w:w="122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459"/>
        <w:gridCol w:w="11110"/>
      </w:tblGrid>
      <w:tr>
        <w:trPr>
          <w:trHeight w:val="58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Графика. Орфоэпия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 условия использования на письме разделительных мягкого и твёрдого знаков (повторение изученного)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Соотношение звукового и буквенного состава в словах с разделительными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 в словах с непроизносимыми согласными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алфавита при работе со словарями, справочниками, каталогами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орфоэпического словаря для решения практических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Повторение: лексическое значение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Прямое и переносное значение слова (ознакомление)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Устаревшие слова (ознакомление)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 (морфемика)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слова и формы одного и того же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Корень, приставка, суффикс – значимые части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Нулевое окончание (ознакомление)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общее значение, вопросы, употребление в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единственного и множественного числа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</w:tr>
      <w:tr>
        <w:trPr>
          <w:trHeight w:val="181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существительных. Определение падежа, в котором употреблено имя существительное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падежам и числам (склонение). Имена существительные 1-го, 2-го, 3го склонений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одушевлённые и неодушевлённые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общее значение, вопросы, употребление в речи. Зависимость формы имени прилагательного от формы имени существительного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Изменение имён прилагательных по родам, числам и падежам (кроме имён прилагательных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-ий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-ов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). Склонение имён прилагательных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 (общее представление)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местоимения, их употребление в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Неопределённая форма глагола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Настоящее, будущее, прошедшее время глаголов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4.15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временам, числам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4.16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глаголов в прошедшем времени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4.17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 её значение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при помощи смысловых (синтаксических) вопросов связи между словами в предложении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 – подлежащее и сказуемое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 (без деления на виды)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5.5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5.6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Наблюдение за однородными членами предложения с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без союзов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>
        <w:trPr>
          <w:trHeight w:val="129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Разделительный твёрдый знак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Непроизносимые согласные в корне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гласные в падежных окончаниях имён существительных (на уровне наблюдения)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гласные в падежных окончаниях имён прилагательных (на уровне наблюдения)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личными местоимениями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Раздельное написание частицы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с глаголами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речевого этикета: устное и письменное приглашение, просьба, извинение, благодарность, отказ и другие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речевого этикета в условиях общения с людьми, плохо владеющими русским языком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 текста. Составление плана текста, написание текста по заданному плану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7.7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Связь предложений в тексте с помощью личных местоимений, синонимов, союзов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но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7.8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Ключевые слова в тексте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7.9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 (повествование, описание, рассуждение) и создание собственных текстов заданного типа</w:t>
            </w:r>
          </w:p>
        </w:tc>
      </w:tr>
      <w:tr>
        <w:trPr>
          <w:trHeight w:val="810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7.10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 письма, объявления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7.11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по коллективно или самостоятельно составленному плану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7.12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Изучающее чтение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7.13</w:t>
            </w:r>
          </w:p>
        </w:tc>
        <w:tc>
          <w:tcPr>
            <w:tcW w:w="122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ознакомительного чтения, ситуации применения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458"/>
        <w:gridCol w:w="11111"/>
      </w:tblGrid>
      <w:tr>
        <w:trPr>
          <w:trHeight w:val="40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Фонетика. Графика. Орфоэпия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Характеристика, сравнение, классификация звуков вне слова и в слове по заданным параметрам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Звукобуквенный разбор слова (по отработанному алгоритму)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Правильная интонация в процессе говорения и чтения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орфоэпических словарей русского языка при определении правильного произношения слов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работы: наблюдение за использованием в речи синонимов, антонимов, устаревших слов (простые случаи)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использованием в речи фразеологизмов (простые случаи)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 (морфемика)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изменяемых слов, выделение в словах с однозначно выделяемыми морфемами окончания, корня, приставки, суффикса (повторение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Основа слова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неизменяемых слов (ознакомление)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наиболее употребляемых суффиксов изученных частей речи (ознакомление)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 самостоятельные и служебные</w:t>
            </w:r>
          </w:p>
        </w:tc>
      </w:tr>
      <w:tr>
        <w:trPr>
          <w:trHeight w:val="352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Имя существительное. Склонение имён существительных (кроме существительных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-мя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гостья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ожерелье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во множественном числе; а также кроме собственных имён существительных на -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ов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); имена существительные 1-го, 2-го, 3го склонений (повторение изученного)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Несклоняемые имена существительные (ознакомление)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прилагательное. Зависимость формы имени прилагательного от формы имени существительного (повторение)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 во множественном числе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Местоимение. Личные местоимения (повторение)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 1го и 3го лица единственного и множественного числа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4.8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личных местоимений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4.9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Глагол. Изменение глаголов по лицам и числам в настоящем и будущем времени (спряжение)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4.10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І и ІІ спряжение глаголов. Способы определения I и II спряжения глаголов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 (общее представление). Значение, вопросы, употребление в речи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Предлог. Отличие предлогов от приставок (повторение)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4.13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Союз; союзы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 простых и сложных предложениях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4.14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 её значение (повторение)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Предложения с однородными членами: без союзов, с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с одиночным союзом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 Интонация перечисления в предложениях с однородными членами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и сложное предложение (ознакомление)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Сложные предложения: сложносочинённые с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; бессоюзные сложные предложения (без называния терминов)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правил правописания, изученных в 1 – 3 классах</w:t>
            </w:r>
          </w:p>
        </w:tc>
      </w:tr>
      <w:tr>
        <w:trPr>
          <w:trHeight w:val="249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Безударные падежные окончания имён существительных (кроме существительных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-мя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гостья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ожерелье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во множественном числе, а также кроме собственных имён существительных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-ов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глаголов в форме 2го лица единственного числа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Наличие или отсутствие мягкого знака в глаголах на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-тся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6.9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и без союзов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6.10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сложном предложении, состоящем из двух простых (наблюдение)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предложении с прямой речью после слов автора (наблюдение)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(заданных и собственных) с учётом точности, правильности, богатства и выразительности письменной речи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(подробный устный и письменный пересказ текста; выборочный устный пересказ текста)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как вид письменной работы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22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Ознакомительное чтение в соответствии с поставленной задачей</w:t>
            </w:r>
          </w:p>
        </w:tc>
      </w:tr>
    </w:tbl>
    <w:bookmarkStart w:name="block-56302935" w:id="32"/>
    <w:p>
      <w:pPr>
        <w:sectPr>
          <w:pgSz w:w="11906" w:h="16383" w:orient="portrait"/>
        </w:sectPr>
      </w:pPr>
    </w:p>
    <w:bookmarkEnd w:id="32"/>
    <w:bookmarkEnd w:id="31"/>
    <w:bookmarkStart w:name="block-56302934" w:id="3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56302934" w:id="34"/>
    <w:p>
      <w:pPr>
        <w:sectPr>
          <w:pgSz w:w="11906" w:h="16383" w:orient="portrait"/>
        </w:sectPr>
      </w:pPr>
    </w:p>
    <w:bookmarkEnd w:id="34"/>
    <w:bookmarkEnd w:id="33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400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400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400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7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8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9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0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1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2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3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4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5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6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7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8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19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20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abstractNum w:abstractNumId="21">
    <w:multiLevelType w:val="multilevel"/>
    <w:lvl w:ilvl="0">
      <w:start w:val="1"/>
      <w:numFmt w:val="bullet"/>
      <w:lvlText w:val=""/>
      <w:lvlJc w:val="left"/>
      <w:pPr>
        <w:ind w:left="1647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w="http://schemas.openxmlformats.org/wordprocessingml/2006/main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workprogram.edsoo.ru/templates/415#_ftn1" Type="http://schemas.openxmlformats.org/officeDocument/2006/relationships/hyperlink" Id="rId4"/>
    <Relationship TargetMode="External" Target="https://workprogram.edsoo.ru/templates/415#_ftn1" Type="http://schemas.openxmlformats.org/officeDocument/2006/relationships/hyperlink" Id="rId5"/>
    <Relationship TargetMode="External" Target="https://workprogram.edsoo.ru/templates/415#_ftn1" Type="http://schemas.openxmlformats.org/officeDocument/2006/relationships/hyperlink" Id="rId6"/>
    <Relationship TargetMode="External" Target="https://workprogram.edsoo.ru/templates/415#_ftn1" Type="http://schemas.openxmlformats.org/officeDocument/2006/relationships/hyperlink" Id="rId7"/>
    <Relationship TargetMode="External" Target="https://workprogram.edsoo.ru/templates/415#_ftn1" Type="http://schemas.openxmlformats.org/officeDocument/2006/relationships/hyperlink" Id="rId8"/>
    <Relationship TargetMode="External" Target="https://workprogram.edsoo.ru/templates/415#_ftn1" Type="http://schemas.openxmlformats.org/officeDocument/2006/relationships/hyperlink" Id="rId9"/>
    <Relationship TargetMode="External" Target="https://workprogram.edsoo.ru/templates/2487137#_ftnref1" Type="http://schemas.openxmlformats.org/officeDocument/2006/relationships/hyperlink" Id="rId10"/>
    <Relationship TargetMode="External" Target="https://workprogram.edsoo.ru/templates/2487137#_ftnref1" Type="http://schemas.openxmlformats.org/officeDocument/2006/relationships/hyperlink" Id="rId11"/>
    <Relationship TargetMode="External" Target="https://m.edsoo.ru/7f410de8" Type="http://schemas.openxmlformats.org/officeDocument/2006/relationships/hyperlink" Id="rId12"/>
    <Relationship TargetMode="External" Target="https://m.edsoo.ru/7f410de8" Type="http://schemas.openxmlformats.org/officeDocument/2006/relationships/hyperlink" Id="rId13"/>
    <Relationship TargetMode="External" Target="https://m.edsoo.ru/7f410de8" Type="http://schemas.openxmlformats.org/officeDocument/2006/relationships/hyperlink" Id="rId14"/>
    <Relationship TargetMode="External" Target="https://m.edsoo.ru/7f410de8" Type="http://schemas.openxmlformats.org/officeDocument/2006/relationships/hyperlink" Id="rId15"/>
    <Relationship TargetMode="External" Target="https://m.edsoo.ru/7f410de8" Type="http://schemas.openxmlformats.org/officeDocument/2006/relationships/hyperlink" Id="rId16"/>
    <Relationship TargetMode="External" Target="https://m.edsoo.ru/7f410de8" Type="http://schemas.openxmlformats.org/officeDocument/2006/relationships/hyperlink" Id="rId17"/>
    <Relationship TargetMode="External" Target="https://m.edsoo.ru/7f410de8" Type="http://schemas.openxmlformats.org/officeDocument/2006/relationships/hyperlink" Id="rId18"/>
    <Relationship TargetMode="External" Target="https://m.edsoo.ru/7f410de8" Type="http://schemas.openxmlformats.org/officeDocument/2006/relationships/hyperlink" Id="rId19"/>
    <Relationship TargetMode="External" Target="https://m.edsoo.ru/7f411da6" Type="http://schemas.openxmlformats.org/officeDocument/2006/relationships/hyperlink" Id="rId20"/>
    <Relationship TargetMode="External" Target="https://m.edsoo.ru/7f411da6" Type="http://schemas.openxmlformats.org/officeDocument/2006/relationships/hyperlink" Id="rId21"/>
    <Relationship TargetMode="External" Target="https://m.edsoo.ru/7f411da6" Type="http://schemas.openxmlformats.org/officeDocument/2006/relationships/hyperlink" Id="rId22"/>
    <Relationship TargetMode="External" Target="https://m.edsoo.ru/7f411da6" Type="http://schemas.openxmlformats.org/officeDocument/2006/relationships/hyperlink" Id="rId23"/>
    <Relationship TargetMode="External" Target="https://m.edsoo.ru/7f411da6" Type="http://schemas.openxmlformats.org/officeDocument/2006/relationships/hyperlink" Id="rId24"/>
    <Relationship TargetMode="External" Target="https://m.edsoo.ru/7f411da6" Type="http://schemas.openxmlformats.org/officeDocument/2006/relationships/hyperlink" Id="rId25"/>
    <Relationship TargetMode="External" Target="https://m.edsoo.ru/7f411da6" Type="http://schemas.openxmlformats.org/officeDocument/2006/relationships/hyperlink" Id="rId26"/>
    <Relationship TargetMode="External" Target="https://m.edsoo.ru/7f411da6" Type="http://schemas.openxmlformats.org/officeDocument/2006/relationships/hyperlink" Id="rId27"/>
    <Relationship TargetMode="External" Target="https://m.edsoo.ru/f841ebc8" Type="http://schemas.openxmlformats.org/officeDocument/2006/relationships/hyperlink" Id="rId28"/>
    <Relationship TargetMode="External" Target="https://m.edsoo.ru/f84228ae" Type="http://schemas.openxmlformats.org/officeDocument/2006/relationships/hyperlink" Id="rId29"/>
    <Relationship TargetMode="External" Target="https://m.edsoo.ru/f8422d40" Type="http://schemas.openxmlformats.org/officeDocument/2006/relationships/hyperlink" Id="rId30"/>
    <Relationship TargetMode="External" Target="https://m.edsoo.ru/f8422d40" Type="http://schemas.openxmlformats.org/officeDocument/2006/relationships/hyperlink" Id="rId31"/>
    <Relationship TargetMode="External" Target="https://m.edsoo.ru/f8423038" Type="http://schemas.openxmlformats.org/officeDocument/2006/relationships/hyperlink" Id="rId32"/>
    <Relationship TargetMode="External" Target="https://m.edsoo.ru/f8423038" Type="http://schemas.openxmlformats.org/officeDocument/2006/relationships/hyperlink" Id="rId33"/>
    <Relationship TargetMode="External" Target="https://m.edsoo.ru/f8423038" Type="http://schemas.openxmlformats.org/officeDocument/2006/relationships/hyperlink" Id="rId34"/>
    <Relationship TargetMode="External" Target="https://m.edsoo.ru/f84239ca" Type="http://schemas.openxmlformats.org/officeDocument/2006/relationships/hyperlink" Id="rId35"/>
    <Relationship TargetMode="External" Target="https://m.edsoo.ru/f8423682" Type="http://schemas.openxmlformats.org/officeDocument/2006/relationships/hyperlink" Id="rId36"/>
    <Relationship TargetMode="External" Target="https://m.edsoo.ru/f8423826" Type="http://schemas.openxmlformats.org/officeDocument/2006/relationships/hyperlink" Id="rId37"/>
    <Relationship TargetMode="External" Target="https://m.edsoo.ru/f8428268" Type="http://schemas.openxmlformats.org/officeDocument/2006/relationships/hyperlink" Id="rId38"/>
    <Relationship TargetMode="External" Target="https://m.edsoo.ru/f8423682" Type="http://schemas.openxmlformats.org/officeDocument/2006/relationships/hyperlink" Id="rId39"/>
    <Relationship TargetMode="External" Target="https://m.edsoo.ru/f8423d3a" Type="http://schemas.openxmlformats.org/officeDocument/2006/relationships/hyperlink" Id="rId40"/>
    <Relationship TargetMode="External" Target="https://m.edsoo.ru/f84248ca" Type="http://schemas.openxmlformats.org/officeDocument/2006/relationships/hyperlink" Id="rId41"/>
    <Relationship TargetMode="External" Target="https://m.edsoo.ru/f8424a96" Type="http://schemas.openxmlformats.org/officeDocument/2006/relationships/hyperlink" Id="rId42"/>
    <Relationship TargetMode="External" Target="https://m.edsoo.ru/f8424d3e" Type="http://schemas.openxmlformats.org/officeDocument/2006/relationships/hyperlink" Id="rId43"/>
    <Relationship TargetMode="External" Target="https://m.edsoo.ru/f84252c0" Type="http://schemas.openxmlformats.org/officeDocument/2006/relationships/hyperlink" Id="rId44"/>
    <Relationship TargetMode="External" Target="https://m.edsoo.ru/f8426be8" Type="http://schemas.openxmlformats.org/officeDocument/2006/relationships/hyperlink" Id="rId45"/>
    <Relationship TargetMode="External" Target="https://m.edsoo.ru/f8426dd2" Type="http://schemas.openxmlformats.org/officeDocument/2006/relationships/hyperlink" Id="rId46"/>
    <Relationship TargetMode="External" Target="https://m.edsoo.ru/f8426f80" Type="http://schemas.openxmlformats.org/officeDocument/2006/relationships/hyperlink" Id="rId47"/>
    <Relationship TargetMode="External" Target="https://m.edsoo.ru/f8426f80" Type="http://schemas.openxmlformats.org/officeDocument/2006/relationships/hyperlink" Id="rId48"/>
    <Relationship TargetMode="External" Target="https://m.edsoo.ru/f8422ac0" Type="http://schemas.openxmlformats.org/officeDocument/2006/relationships/hyperlink" Id="rId49"/>
    <Relationship TargetMode="External" Target="https://m.edsoo.ru/f844436e" Type="http://schemas.openxmlformats.org/officeDocument/2006/relationships/hyperlink" Id="rId50"/>
    <Relationship TargetMode="External" Target="https://m.edsoo.ru/f8444bfc" Type="http://schemas.openxmlformats.org/officeDocument/2006/relationships/hyperlink" Id="rId51"/>
    <Relationship TargetMode="External" Target="https://m.edsoo.ru/f841f168" Type="http://schemas.openxmlformats.org/officeDocument/2006/relationships/hyperlink" Id="rId52"/>
    <Relationship TargetMode="External" Target="https://m.edsoo.ru/f841f938" Type="http://schemas.openxmlformats.org/officeDocument/2006/relationships/hyperlink" Id="rId53"/>
    <Relationship TargetMode="External" Target="https://m.edsoo.ru/f841f50a" Type="http://schemas.openxmlformats.org/officeDocument/2006/relationships/hyperlink" Id="rId54"/>
    <Relationship TargetMode="External" Target="https://m.edsoo.ru/f841f35c" Type="http://schemas.openxmlformats.org/officeDocument/2006/relationships/hyperlink" Id="rId55"/>
    <Relationship TargetMode="External" Target="https://m.edsoo.ru/f841f708" Type="http://schemas.openxmlformats.org/officeDocument/2006/relationships/hyperlink" Id="rId56"/>
    <Relationship TargetMode="External" Target="https://m.edsoo.ru/f843157a" Type="http://schemas.openxmlformats.org/officeDocument/2006/relationships/hyperlink" Id="rId57"/>
    <Relationship TargetMode="External" Target="https://m.edsoo.ru/f844369e" Type="http://schemas.openxmlformats.org/officeDocument/2006/relationships/hyperlink" Id="rId58"/>
    <Relationship TargetMode="External" Target="https://m.edsoo.ru/f84437ca" Type="http://schemas.openxmlformats.org/officeDocument/2006/relationships/hyperlink" Id="rId59"/>
    <Relationship TargetMode="External" Target="https://m.edsoo.ru/f8421468" Type="http://schemas.openxmlformats.org/officeDocument/2006/relationships/hyperlink" Id="rId60"/>
    <Relationship TargetMode="External" Target="https://m.edsoo.ru/f841fb4a" Type="http://schemas.openxmlformats.org/officeDocument/2006/relationships/hyperlink" Id="rId61"/>
    <Relationship TargetMode="External" Target="https://m.edsoo.ru/f841fe24" Type="http://schemas.openxmlformats.org/officeDocument/2006/relationships/hyperlink" Id="rId62"/>
    <Relationship TargetMode="External" Target="https://m.edsoo.ru/f842009a" Type="http://schemas.openxmlformats.org/officeDocument/2006/relationships/hyperlink" Id="rId63"/>
    <Relationship TargetMode="External" Target="https://m.edsoo.ru/f8423f9c" Type="http://schemas.openxmlformats.org/officeDocument/2006/relationships/hyperlink" Id="rId64"/>
    <Relationship TargetMode="External" Target="https://m.edsoo.ru/f84202ac" Type="http://schemas.openxmlformats.org/officeDocument/2006/relationships/hyperlink" Id="rId65"/>
    <Relationship TargetMode="External" Target="https://m.edsoo.ru/f8420644" Type="http://schemas.openxmlformats.org/officeDocument/2006/relationships/hyperlink" Id="rId66"/>
    <Relationship TargetMode="External" Target="https://m.edsoo.ru/f8420842" Type="http://schemas.openxmlformats.org/officeDocument/2006/relationships/hyperlink" Id="rId67"/>
    <Relationship TargetMode="External" Target="https://m.edsoo.ru/f84209d2" Type="http://schemas.openxmlformats.org/officeDocument/2006/relationships/hyperlink" Id="rId68"/>
    <Relationship TargetMode="External" Target="https://m.edsoo.ru/f8423272" Type="http://schemas.openxmlformats.org/officeDocument/2006/relationships/hyperlink" Id="rId69"/>
    <Relationship TargetMode="External" Target="https://m.edsoo.ru/f84234ca" Type="http://schemas.openxmlformats.org/officeDocument/2006/relationships/hyperlink" Id="rId70"/>
    <Relationship TargetMode="External" Target="https://m.edsoo.ru/f8421800" Type="http://schemas.openxmlformats.org/officeDocument/2006/relationships/hyperlink" Id="rId71"/>
    <Relationship TargetMode="External" Target="https://m.edsoo.ru/f8421238" Type="http://schemas.openxmlformats.org/officeDocument/2006/relationships/hyperlink" Id="rId72"/>
    <Relationship TargetMode="External" Target="https://m.edsoo.ru/f8426080" Type="http://schemas.openxmlformats.org/officeDocument/2006/relationships/hyperlink" Id="rId73"/>
    <Relationship TargetMode="External" Target="https://m.edsoo.ru/f842c110" Type="http://schemas.openxmlformats.org/officeDocument/2006/relationships/hyperlink" Id="rId74"/>
    <Relationship TargetMode="External" Target="https://m.edsoo.ru/f842163e" Type="http://schemas.openxmlformats.org/officeDocument/2006/relationships/hyperlink" Id="rId75"/>
    <Relationship TargetMode="External" Target="https://m.edsoo.ru/f842163e" Type="http://schemas.openxmlformats.org/officeDocument/2006/relationships/hyperlink" Id="rId76"/>
    <Relationship TargetMode="External" Target="https://m.edsoo.ru/f84219d6" Type="http://schemas.openxmlformats.org/officeDocument/2006/relationships/hyperlink" Id="rId77"/>
    <Relationship TargetMode="External" Target="https://m.edsoo.ru/f84222d2" Type="http://schemas.openxmlformats.org/officeDocument/2006/relationships/hyperlink" Id="rId78"/>
    <Relationship TargetMode="External" Target="https://m.edsoo.ru/f84300e4" Type="http://schemas.openxmlformats.org/officeDocument/2006/relationships/hyperlink" Id="rId79"/>
    <Relationship TargetMode="External" Target="https://m.edsoo.ru/f84220ca" Type="http://schemas.openxmlformats.org/officeDocument/2006/relationships/hyperlink" Id="rId80"/>
    <Relationship TargetMode="External" Target="https://m.edsoo.ru/f8426238" Type="http://schemas.openxmlformats.org/officeDocument/2006/relationships/hyperlink" Id="rId81"/>
    <Relationship TargetMode="External" Target="https://m.edsoo.ru/f8421e54" Type="http://schemas.openxmlformats.org/officeDocument/2006/relationships/hyperlink" Id="rId82"/>
    <Relationship TargetMode="External" Target="https://m.edsoo.ru/f8428c7c" Type="http://schemas.openxmlformats.org/officeDocument/2006/relationships/hyperlink" Id="rId83"/>
    <Relationship TargetMode="External" Target="https://m.edsoo.ru/f842da88" Type="http://schemas.openxmlformats.org/officeDocument/2006/relationships/hyperlink" Id="rId84"/>
    <Relationship TargetMode="External" Target="https://m.edsoo.ru/f842dcb8" Type="http://schemas.openxmlformats.org/officeDocument/2006/relationships/hyperlink" Id="rId85"/>
    <Relationship TargetMode="External" Target="https://m.edsoo.ru/f842df92" Type="http://schemas.openxmlformats.org/officeDocument/2006/relationships/hyperlink" Id="rId86"/>
    <Relationship TargetMode="External" Target="https://m.edsoo.ru/f842a6b2" Type="http://schemas.openxmlformats.org/officeDocument/2006/relationships/hyperlink" Id="rId87"/>
    <Relationship TargetMode="External" Target="https://m.edsoo.ru/f842a6b2" Type="http://schemas.openxmlformats.org/officeDocument/2006/relationships/hyperlink" Id="rId88"/>
    <Relationship TargetMode="External" Target="https://m.edsoo.ru/f8421c24" Type="http://schemas.openxmlformats.org/officeDocument/2006/relationships/hyperlink" Id="rId89"/>
    <Relationship TargetMode="External" Target="https://m.edsoo.ru/f842b42c" Type="http://schemas.openxmlformats.org/officeDocument/2006/relationships/hyperlink" Id="rId90"/>
    <Relationship TargetMode="External" Target="https://m.edsoo.ru/f842b648" Type="http://schemas.openxmlformats.org/officeDocument/2006/relationships/hyperlink" Id="rId91"/>
    <Relationship TargetMode="External" Target="https://m.edsoo.ru/f8423f9c" Type="http://schemas.openxmlformats.org/officeDocument/2006/relationships/hyperlink" Id="rId92"/>
    <Relationship TargetMode="External" Target="https://m.edsoo.ru/f8424190" Type="http://schemas.openxmlformats.org/officeDocument/2006/relationships/hyperlink" Id="rId93"/>
    <Relationship TargetMode="External" Target="https://m.edsoo.ru/f8430904" Type="http://schemas.openxmlformats.org/officeDocument/2006/relationships/hyperlink" Id="rId94"/>
    <Relationship TargetMode="External" Target="https://m.edsoo.ru/f84276d8" Type="http://schemas.openxmlformats.org/officeDocument/2006/relationships/hyperlink" Id="rId95"/>
    <Relationship TargetMode="External" Target="https://m.edsoo.ru/f8427d36" Type="http://schemas.openxmlformats.org/officeDocument/2006/relationships/hyperlink" Id="rId96"/>
    <Relationship TargetMode="External" Target="https://m.edsoo.ru/f842730e" Type="http://schemas.openxmlformats.org/officeDocument/2006/relationships/hyperlink" Id="rId97"/>
    <Relationship TargetMode="External" Target="https://m.edsoo.ru/f8424f28" Type="http://schemas.openxmlformats.org/officeDocument/2006/relationships/hyperlink" Id="rId98"/>
    <Relationship TargetMode="External" Target="https://m.edsoo.ru/f8422494" Type="http://schemas.openxmlformats.org/officeDocument/2006/relationships/hyperlink" Id="rId99"/>
    <Relationship TargetMode="External" Target="https://m.edsoo.ru/f84228ae" Type="http://schemas.openxmlformats.org/officeDocument/2006/relationships/hyperlink" Id="rId100"/>
    <Relationship TargetMode="External" Target="https://m.edsoo.ru/f8428aec" Type="http://schemas.openxmlformats.org/officeDocument/2006/relationships/hyperlink" Id="rId101"/>
    <Relationship TargetMode="External" Target="https://m.edsoo.ru/f842c750" Type="http://schemas.openxmlformats.org/officeDocument/2006/relationships/hyperlink" Id="rId102"/>
    <Relationship TargetMode="External" Target="https://m.edsoo.ru/f84296c2" Type="http://schemas.openxmlformats.org/officeDocument/2006/relationships/hyperlink" Id="rId103"/>
    <Relationship TargetMode="External" Target="https://m.edsoo.ru/f8429ec4" Type="http://schemas.openxmlformats.org/officeDocument/2006/relationships/hyperlink" Id="rId104"/>
    <Relationship TargetMode="External" Target="https://m.edsoo.ru/f84291f4" Type="http://schemas.openxmlformats.org/officeDocument/2006/relationships/hyperlink" Id="rId105"/>
    <Relationship TargetMode="External" Target="https://m.edsoo.ru/f8429906" Type="http://schemas.openxmlformats.org/officeDocument/2006/relationships/hyperlink" Id="rId106"/>
    <Relationship TargetMode="External" Target="https://m.edsoo.ru/f8429cd0" Type="http://schemas.openxmlformats.org/officeDocument/2006/relationships/hyperlink" Id="rId107"/>
    <Relationship TargetMode="External" Target="https://m.edsoo.ru/f8429adc" Type="http://schemas.openxmlformats.org/officeDocument/2006/relationships/hyperlink" Id="rId108"/>
    <Relationship TargetMode="External" Target="https://m.edsoo.ru/f842900a" Type="http://schemas.openxmlformats.org/officeDocument/2006/relationships/hyperlink" Id="rId109"/>
    <Relationship TargetMode="External" Target="https://m.edsoo.ru/f842a086" Type="http://schemas.openxmlformats.org/officeDocument/2006/relationships/hyperlink" Id="rId110"/>
    <Relationship TargetMode="External" Target="https://m.edsoo.ru/f842a23e" Type="http://schemas.openxmlformats.org/officeDocument/2006/relationships/hyperlink" Id="rId111"/>
    <Relationship TargetMode="External" Target="https://m.edsoo.ru/f842b152" Type="http://schemas.openxmlformats.org/officeDocument/2006/relationships/hyperlink" Id="rId112"/>
    <Relationship TargetMode="External" Target="https://m.edsoo.ru/f842b878" Type="http://schemas.openxmlformats.org/officeDocument/2006/relationships/hyperlink" Id="rId113"/>
    <Relationship TargetMode="External" Target="https://m.edsoo.ru/f8430904" Type="http://schemas.openxmlformats.org/officeDocument/2006/relationships/hyperlink" Id="rId114"/>
    <Relationship TargetMode="External" Target="https://m.edsoo.ru/f842ba62" Type="http://schemas.openxmlformats.org/officeDocument/2006/relationships/hyperlink" Id="rId115"/>
    <Relationship TargetMode="External" Target="https://m.edsoo.ru/f842bd28" Type="http://schemas.openxmlformats.org/officeDocument/2006/relationships/hyperlink" Id="rId116"/>
    <Relationship TargetMode="External" Target="https://m.edsoo.ru/f842bf44" Type="http://schemas.openxmlformats.org/officeDocument/2006/relationships/hyperlink" Id="rId117"/>
    <Relationship TargetMode="External" Target="https://m.edsoo.ru/f8428e2a" Type="http://schemas.openxmlformats.org/officeDocument/2006/relationships/hyperlink" Id="rId118"/>
    <Relationship TargetMode="External" Target="https://m.edsoo.ru/f842c32c" Type="http://schemas.openxmlformats.org/officeDocument/2006/relationships/hyperlink" Id="rId119"/>
    <Relationship TargetMode="External" Target="https://m.edsoo.ru/f842c53e" Type="http://schemas.openxmlformats.org/officeDocument/2006/relationships/hyperlink" Id="rId120"/>
    <Relationship TargetMode="External" Target="https://m.edsoo.ru/f842c958" Type="http://schemas.openxmlformats.org/officeDocument/2006/relationships/hyperlink" Id="rId121"/>
    <Relationship TargetMode="External" Target="https://m.edsoo.ru/f842cb2e" Type="http://schemas.openxmlformats.org/officeDocument/2006/relationships/hyperlink" Id="rId122"/>
    <Relationship TargetMode="External" Target="https://m.edsoo.ru/f842d240" Type="http://schemas.openxmlformats.org/officeDocument/2006/relationships/hyperlink" Id="rId123"/>
    <Relationship TargetMode="External" Target="https://m.edsoo.ru/f842d47a" Type="http://schemas.openxmlformats.org/officeDocument/2006/relationships/hyperlink" Id="rId124"/>
    <Relationship TargetMode="External" Target="https://m.edsoo.ru/f842e38e" Type="http://schemas.openxmlformats.org/officeDocument/2006/relationships/hyperlink" Id="rId125"/>
    <Relationship TargetMode="External" Target="https://m.edsoo.ru/f842d682" Type="http://schemas.openxmlformats.org/officeDocument/2006/relationships/hyperlink" Id="rId126"/>
    <Relationship TargetMode="External" Target="https://m.edsoo.ru/f842e56e" Type="http://schemas.openxmlformats.org/officeDocument/2006/relationships/hyperlink" Id="rId127"/>
    <Relationship TargetMode="External" Target="https://m.edsoo.ru/f842d894" Type="http://schemas.openxmlformats.org/officeDocument/2006/relationships/hyperlink" Id="rId128"/>
    <Relationship TargetMode="External" Target="https://m.edsoo.ru/f842e974" Type="http://schemas.openxmlformats.org/officeDocument/2006/relationships/hyperlink" Id="rId129"/>
    <Relationship TargetMode="External" Target="https://m.edsoo.ru/f842e758" Type="http://schemas.openxmlformats.org/officeDocument/2006/relationships/hyperlink" Id="rId130"/>
    <Relationship TargetMode="External" Target="https://m.edsoo.ru/f842eb5e" Type="http://schemas.openxmlformats.org/officeDocument/2006/relationships/hyperlink" Id="rId131"/>
    <Relationship TargetMode="External" Target="https://m.edsoo.ru/f842f036" Type="http://schemas.openxmlformats.org/officeDocument/2006/relationships/hyperlink" Id="rId132"/>
    <Relationship TargetMode="External" Target="https://m.edsoo.ru/f842edb6" Type="http://schemas.openxmlformats.org/officeDocument/2006/relationships/hyperlink" Id="rId133"/>
    <Relationship TargetMode="External" Target="https://m.edsoo.ru/f842f3a6" Type="http://schemas.openxmlformats.org/officeDocument/2006/relationships/hyperlink" Id="rId134"/>
    <Relationship TargetMode="External" Target="https://m.edsoo.ru/f842fbda" Type="http://schemas.openxmlformats.org/officeDocument/2006/relationships/hyperlink" Id="rId135"/>
    <Relationship TargetMode="External" Target="https://m.edsoo.ru/f842f6f8" Type="http://schemas.openxmlformats.org/officeDocument/2006/relationships/hyperlink" Id="rId136"/>
    <Relationship TargetMode="External" Target="https://m.edsoo.ru/f842fa4a" Type="http://schemas.openxmlformats.org/officeDocument/2006/relationships/hyperlink" Id="rId137"/>
    <Relationship TargetMode="External" Target="https://m.edsoo.ru/f842fea0" Type="http://schemas.openxmlformats.org/officeDocument/2006/relationships/hyperlink" Id="rId138"/>
    <Relationship TargetMode="External" Target="https://m.edsoo.ru/f8430332" Type="http://schemas.openxmlformats.org/officeDocument/2006/relationships/hyperlink" Id="rId139"/>
    <Relationship TargetMode="External" Target="https://m.edsoo.ru/f8430ff8" Type="http://schemas.openxmlformats.org/officeDocument/2006/relationships/hyperlink" Id="rId140"/>
    <Relationship TargetMode="External" Target="https://m.edsoo.ru/f84311d8" Type="http://schemas.openxmlformats.org/officeDocument/2006/relationships/hyperlink" Id="rId141"/>
    <Relationship TargetMode="External" Target="https://m.edsoo.ru/f84313a4" Type="http://schemas.openxmlformats.org/officeDocument/2006/relationships/hyperlink" Id="rId142"/>
    <Relationship TargetMode="External" Target="https://m.edsoo.ru/f8431746" Type="http://schemas.openxmlformats.org/officeDocument/2006/relationships/hyperlink" Id="rId143"/>
    <Relationship TargetMode="External" Target="https://m.edsoo.ru/f843191c" Type="http://schemas.openxmlformats.org/officeDocument/2006/relationships/hyperlink" Id="rId144"/>
    <Relationship TargetMode="External" Target="https://m.edsoo.ru/f8431d40" Type="http://schemas.openxmlformats.org/officeDocument/2006/relationships/hyperlink" Id="rId145"/>
    <Relationship TargetMode="External" Target="https://m.edsoo.ru/f8431b06" Type="http://schemas.openxmlformats.org/officeDocument/2006/relationships/hyperlink" Id="rId146"/>
    <Relationship TargetMode="External" Target="https://m.edsoo.ru/f843233a" Type="http://schemas.openxmlformats.org/officeDocument/2006/relationships/hyperlink" Id="rId147"/>
    <Relationship TargetMode="External" Target="https://m.edsoo.ru/f84324ac" Type="http://schemas.openxmlformats.org/officeDocument/2006/relationships/hyperlink" Id="rId148"/>
    <Relationship TargetMode="External" Target="https://m.edsoo.ru/f843260a" Type="http://schemas.openxmlformats.org/officeDocument/2006/relationships/hyperlink" Id="rId149"/>
    <Relationship TargetMode="External" Target="https://m.edsoo.ru/f84321b4" Type="http://schemas.openxmlformats.org/officeDocument/2006/relationships/hyperlink" Id="rId150"/>
    <Relationship TargetMode="External" Target="https://m.edsoo.ru/f8431fd4" Type="http://schemas.openxmlformats.org/officeDocument/2006/relationships/hyperlink" Id="rId151"/>
    <Relationship TargetMode="External" Target="https://m.edsoo.ru/f8432768" Type="http://schemas.openxmlformats.org/officeDocument/2006/relationships/hyperlink" Id="rId152"/>
    <Relationship TargetMode="External" Target="https://m.edsoo.ru/f8432a1a" Type="http://schemas.openxmlformats.org/officeDocument/2006/relationships/hyperlink" Id="rId153"/>
    <Relationship TargetMode="External" Target="https://m.edsoo.ru/f8432d80" Type="http://schemas.openxmlformats.org/officeDocument/2006/relationships/hyperlink" Id="rId154"/>
    <Relationship TargetMode="External" Target="https://m.edsoo.ru/f843303c" Type="http://schemas.openxmlformats.org/officeDocument/2006/relationships/hyperlink" Id="rId155"/>
    <Relationship TargetMode="External" Target="https://m.edsoo.ru/f8433500" Type="http://schemas.openxmlformats.org/officeDocument/2006/relationships/hyperlink" Id="rId156"/>
    <Relationship TargetMode="External" Target="https://m.edsoo.ru/f843337a" Type="http://schemas.openxmlformats.org/officeDocument/2006/relationships/hyperlink" Id="rId157"/>
    <Relationship TargetMode="External" Target="https://m.edsoo.ru/f8433e88" Type="http://schemas.openxmlformats.org/officeDocument/2006/relationships/hyperlink" Id="rId158"/>
    <Relationship TargetMode="External" Target="https://m.edsoo.ru/f8434072" Type="http://schemas.openxmlformats.org/officeDocument/2006/relationships/hyperlink" Id="rId159"/>
    <Relationship TargetMode="External" Target="https://m.edsoo.ru/f843422a" Type="http://schemas.openxmlformats.org/officeDocument/2006/relationships/hyperlink" Id="rId160"/>
    <Relationship TargetMode="External" Target="https://m.edsoo.ru/f84343e2" Type="http://schemas.openxmlformats.org/officeDocument/2006/relationships/hyperlink" Id="rId161"/>
    <Relationship TargetMode="External" Target="https://m.edsoo.ru/f8434784" Type="http://schemas.openxmlformats.org/officeDocument/2006/relationships/hyperlink" Id="rId162"/>
    <Relationship TargetMode="External" Target="https://m.edsoo.ru/f8433cda" Type="http://schemas.openxmlformats.org/officeDocument/2006/relationships/hyperlink" Id="rId163"/>
    <Relationship TargetMode="External" Target="https://m.edsoo.ru/f8433924" Type="http://schemas.openxmlformats.org/officeDocument/2006/relationships/hyperlink" Id="rId164"/>
    <Relationship TargetMode="External" Target="https://m.edsoo.ru/f8433af0" Type="http://schemas.openxmlformats.org/officeDocument/2006/relationships/hyperlink" Id="rId165"/>
    <Relationship TargetMode="External" Target="https://m.edsoo.ru/f8434c84" Type="http://schemas.openxmlformats.org/officeDocument/2006/relationships/hyperlink" Id="rId166"/>
    <Relationship TargetMode="External" Target="https://m.edsoo.ru/f8423b6e" Type="http://schemas.openxmlformats.org/officeDocument/2006/relationships/hyperlink" Id="rId167"/>
    <Relationship TargetMode="External" Target="https://m.edsoo.ru/f8425cca" Type="http://schemas.openxmlformats.org/officeDocument/2006/relationships/hyperlink" Id="rId168"/>
    <Relationship TargetMode="External" Target="https://m.edsoo.ru/f8425ea0" Type="http://schemas.openxmlformats.org/officeDocument/2006/relationships/hyperlink" Id="rId169"/>
    <Relationship TargetMode="External" Target="https://m.edsoo.ru/f8434dd8" Type="http://schemas.openxmlformats.org/officeDocument/2006/relationships/hyperlink" Id="rId170"/>
    <Relationship TargetMode="External" Target="https://m.edsoo.ru/f841ef10" Type="http://schemas.openxmlformats.org/officeDocument/2006/relationships/hyperlink" Id="rId171"/>
    <Relationship TargetMode="External" Target="https://m.edsoo.ru/f8434f36" Type="http://schemas.openxmlformats.org/officeDocument/2006/relationships/hyperlink" Id="rId172"/>
    <Relationship TargetMode="External" Target="https://m.edsoo.ru/f843565c" Type="http://schemas.openxmlformats.org/officeDocument/2006/relationships/hyperlink" Id="rId173"/>
    <Relationship TargetMode="External" Target="https://m.edsoo.ru/f843565c" Type="http://schemas.openxmlformats.org/officeDocument/2006/relationships/hyperlink" Id="rId174"/>
    <Relationship TargetMode="External" Target="https://m.edsoo.ru/f84452d2" Type="http://schemas.openxmlformats.org/officeDocument/2006/relationships/hyperlink" Id="rId175"/>
    <Relationship TargetMode="External" Target="https://m.edsoo.ru/f84452d2" Type="http://schemas.openxmlformats.org/officeDocument/2006/relationships/hyperlink" Id="rId176"/>
    <Relationship TargetMode="External" Target="https://m.edsoo.ru/f843585a" Type="http://schemas.openxmlformats.org/officeDocument/2006/relationships/hyperlink" Id="rId177"/>
    <Relationship TargetMode="External" Target="https://m.edsoo.ru/f843617e" Type="http://schemas.openxmlformats.org/officeDocument/2006/relationships/hyperlink" Id="rId178"/>
    <Relationship TargetMode="External" Target="https://m.edsoo.ru/f8437a56" Type="http://schemas.openxmlformats.org/officeDocument/2006/relationships/hyperlink" Id="rId179"/>
    <Relationship TargetMode="External" Target="https://m.edsoo.ru/f8443586" Type="http://schemas.openxmlformats.org/officeDocument/2006/relationships/hyperlink" Id="rId180"/>
    <Relationship TargetMode="External" Target="https://m.edsoo.ru/f8443a04" Type="http://schemas.openxmlformats.org/officeDocument/2006/relationships/hyperlink" Id="rId181"/>
    <Relationship TargetMode="External" Target="https://m.edsoo.ru/f8435af8" Type="http://schemas.openxmlformats.org/officeDocument/2006/relationships/hyperlink" Id="rId182"/>
    <Relationship TargetMode="External" Target="https://m.edsoo.ru/f8435af8" Type="http://schemas.openxmlformats.org/officeDocument/2006/relationships/hyperlink" Id="rId183"/>
    <Relationship TargetMode="External" Target="https://m.edsoo.ru/f8435c42" Type="http://schemas.openxmlformats.org/officeDocument/2006/relationships/hyperlink" Id="rId184"/>
    <Relationship TargetMode="External" Target="https://m.edsoo.ru/f84359a4" Type="http://schemas.openxmlformats.org/officeDocument/2006/relationships/hyperlink" Id="rId185"/>
    <Relationship TargetMode="External" Target="https://m.edsoo.ru/fa251244" Type="http://schemas.openxmlformats.org/officeDocument/2006/relationships/hyperlink" Id="rId186"/>
    <Relationship TargetMode="External" Target="https://m.edsoo.ru/f8436034" Type="http://schemas.openxmlformats.org/officeDocument/2006/relationships/hyperlink" Id="rId187"/>
    <Relationship TargetMode="External" Target="https://m.edsoo.ru/fa2513de" Type="http://schemas.openxmlformats.org/officeDocument/2006/relationships/hyperlink" Id="rId188"/>
    <Relationship TargetMode="External" Target="https://m.edsoo.ru/f84359a4" Type="http://schemas.openxmlformats.org/officeDocument/2006/relationships/hyperlink" Id="rId189"/>
    <Relationship TargetMode="External" Target="https://m.edsoo.ru/f8441466" Type="http://schemas.openxmlformats.org/officeDocument/2006/relationships/hyperlink" Id="rId190"/>
    <Relationship TargetMode="External" Target="https://m.edsoo.ru/fa251244" Type="http://schemas.openxmlformats.org/officeDocument/2006/relationships/hyperlink" Id="rId191"/>
    <Relationship TargetMode="External" Target="https://m.edsoo.ru/f8438e60" Type="http://schemas.openxmlformats.org/officeDocument/2006/relationships/hyperlink" Id="rId192"/>
    <Relationship TargetMode="External" Target="https://m.edsoo.ru/f8438e60" Type="http://schemas.openxmlformats.org/officeDocument/2006/relationships/hyperlink" Id="rId193"/>
    <Relationship TargetMode="External" Target="https://m.edsoo.ru/f8439018" Type="http://schemas.openxmlformats.org/officeDocument/2006/relationships/hyperlink" Id="rId194"/>
    <Relationship TargetMode="External" Target="https://m.edsoo.ru/f8427ef8" Type="http://schemas.openxmlformats.org/officeDocument/2006/relationships/hyperlink" Id="rId195"/>
    <Relationship TargetMode="External" Target="https://m.edsoo.ru/f842809c" Type="http://schemas.openxmlformats.org/officeDocument/2006/relationships/hyperlink" Id="rId196"/>
    <Relationship TargetMode="External" Target="https://m.edsoo.ru/f8439018" Type="http://schemas.openxmlformats.org/officeDocument/2006/relationships/hyperlink" Id="rId197"/>
    <Relationship TargetMode="External" Target="https://m.edsoo.ru/f8445822" Type="http://schemas.openxmlformats.org/officeDocument/2006/relationships/hyperlink" Id="rId198"/>
    <Relationship TargetMode="External" Target="https://m.edsoo.ru/f84391a8" Type="http://schemas.openxmlformats.org/officeDocument/2006/relationships/hyperlink" Id="rId199"/>
    <Relationship TargetMode="External" Target="https://m.edsoo.ru/f84391a8" Type="http://schemas.openxmlformats.org/officeDocument/2006/relationships/hyperlink" Id="rId200"/>
    <Relationship TargetMode="External" Target="https://m.edsoo.ru/f844436e" Type="http://schemas.openxmlformats.org/officeDocument/2006/relationships/hyperlink" Id="rId201"/>
    <Relationship TargetMode="External" Target="https://m.edsoo.ru/f84445f8" Type="http://schemas.openxmlformats.org/officeDocument/2006/relationships/hyperlink" Id="rId202"/>
    <Relationship TargetMode="External" Target="https://m.edsoo.ru/f84444d6" Type="http://schemas.openxmlformats.org/officeDocument/2006/relationships/hyperlink" Id="rId203"/>
    <Relationship TargetMode="External" Target="https://m.edsoo.ru/f84448dc" Type="http://schemas.openxmlformats.org/officeDocument/2006/relationships/hyperlink" Id="rId204"/>
    <Relationship TargetMode="External" Target="https://m.edsoo.ru/f8444ada" Type="http://schemas.openxmlformats.org/officeDocument/2006/relationships/hyperlink" Id="rId205"/>
    <Relationship TargetMode="External" Target="https://m.edsoo.ru/f8444bfc" Type="http://schemas.openxmlformats.org/officeDocument/2006/relationships/hyperlink" Id="rId206"/>
    <Relationship TargetMode="External" Target="https://m.edsoo.ru/f8444f3a" Type="http://schemas.openxmlformats.org/officeDocument/2006/relationships/hyperlink" Id="rId207"/>
    <Relationship TargetMode="External" Target="https://m.edsoo.ru/f84453f4" Type="http://schemas.openxmlformats.org/officeDocument/2006/relationships/hyperlink" Id="rId208"/>
    <Relationship TargetMode="External" Target="https://m.edsoo.ru/f84456e2" Type="http://schemas.openxmlformats.org/officeDocument/2006/relationships/hyperlink" Id="rId209"/>
    <Relationship TargetMode="External" Target="https://m.edsoo.ru/f84391a8" Type="http://schemas.openxmlformats.org/officeDocument/2006/relationships/hyperlink" Id="rId210"/>
    <Relationship TargetMode="External" Target="https://m.edsoo.ru/f843876c" Type="http://schemas.openxmlformats.org/officeDocument/2006/relationships/hyperlink" Id="rId211"/>
    <Relationship TargetMode="External" Target="https://m.edsoo.ru/f8436656" Type="http://schemas.openxmlformats.org/officeDocument/2006/relationships/hyperlink" Id="rId212"/>
    <Relationship TargetMode="External" Target="https://m.edsoo.ru/f8436818" Type="http://schemas.openxmlformats.org/officeDocument/2006/relationships/hyperlink" Id="rId213"/>
    <Relationship TargetMode="External" Target="https://m.edsoo.ru/f84274ee" Type="http://schemas.openxmlformats.org/officeDocument/2006/relationships/hyperlink" Id="rId214"/>
    <Relationship TargetMode="External" Target="https://m.edsoo.ru/f843698a" Type="http://schemas.openxmlformats.org/officeDocument/2006/relationships/hyperlink" Id="rId215"/>
    <Relationship TargetMode="External" Target="https://m.edsoo.ru/f8436b10" Type="http://schemas.openxmlformats.org/officeDocument/2006/relationships/hyperlink" Id="rId216"/>
    <Relationship TargetMode="External" Target="https://m.edsoo.ru/f8436caa" Type="http://schemas.openxmlformats.org/officeDocument/2006/relationships/hyperlink" Id="rId217"/>
    <Relationship TargetMode="External" Target="https://m.edsoo.ru/f8436ffc" Type="http://schemas.openxmlformats.org/officeDocument/2006/relationships/hyperlink" Id="rId218"/>
    <Relationship TargetMode="External" Target="https://m.edsoo.ru/f8445a70" Type="http://schemas.openxmlformats.org/officeDocument/2006/relationships/hyperlink" Id="rId219"/>
    <Relationship TargetMode="External" Target="https://m.edsoo.ru/f84378da" Type="http://schemas.openxmlformats.org/officeDocument/2006/relationships/hyperlink" Id="rId220"/>
    <Relationship TargetMode="External" Target="https://m.edsoo.ru/f84383ca" Type="http://schemas.openxmlformats.org/officeDocument/2006/relationships/hyperlink" Id="rId221"/>
    <Relationship TargetMode="External" Target="https://m.edsoo.ru/f844304a" Type="http://schemas.openxmlformats.org/officeDocument/2006/relationships/hyperlink" Id="rId222"/>
    <Relationship TargetMode="External" Target="https://m.edsoo.ru/f8443180" Type="http://schemas.openxmlformats.org/officeDocument/2006/relationships/hyperlink" Id="rId223"/>
    <Relationship TargetMode="External" Target="https://m.edsoo.ru/f8443298" Type="http://schemas.openxmlformats.org/officeDocument/2006/relationships/hyperlink" Id="rId224"/>
    <Relationship TargetMode="External" Target="https://m.edsoo.ru/f8439a86" Type="http://schemas.openxmlformats.org/officeDocument/2006/relationships/hyperlink" Id="rId225"/>
    <Relationship TargetMode="External" Target="https://m.edsoo.ru/f8439ff4" Type="http://schemas.openxmlformats.org/officeDocument/2006/relationships/hyperlink" Id="rId226"/>
    <Relationship TargetMode="External" Target="https://m.edsoo.ru/f8439e64" Type="http://schemas.openxmlformats.org/officeDocument/2006/relationships/hyperlink" Id="rId227"/>
    <Relationship TargetMode="External" Target="https://m.edsoo.ru/f84371d2" Type="http://schemas.openxmlformats.org/officeDocument/2006/relationships/hyperlink" Id="rId228"/>
    <Relationship TargetMode="External" Target="https://m.edsoo.ru/f8437344" Type="http://schemas.openxmlformats.org/officeDocument/2006/relationships/hyperlink" Id="rId229"/>
    <Relationship TargetMode="External" Target="https://m.edsoo.ru/f84374ac" Type="http://schemas.openxmlformats.org/officeDocument/2006/relationships/hyperlink" Id="rId230"/>
    <Relationship TargetMode="External" Target="https://m.edsoo.ru/f843a800" Type="http://schemas.openxmlformats.org/officeDocument/2006/relationships/hyperlink" Id="rId231"/>
    <Relationship TargetMode="External" Target="https://m.edsoo.ru/f84371d2" Type="http://schemas.openxmlformats.org/officeDocument/2006/relationships/hyperlink" Id="rId232"/>
    <Relationship TargetMode="External" Target="https://m.edsoo.ru/f8437344" Type="http://schemas.openxmlformats.org/officeDocument/2006/relationships/hyperlink" Id="rId233"/>
    <Relationship TargetMode="External" Target="https://m.edsoo.ru/f84374ac" Type="http://schemas.openxmlformats.org/officeDocument/2006/relationships/hyperlink" Id="rId234"/>
    <Relationship TargetMode="External" Target="https://m.edsoo.ru/f843a2c4" Type="http://schemas.openxmlformats.org/officeDocument/2006/relationships/hyperlink" Id="rId235"/>
    <Relationship TargetMode="External" Target="https://m.edsoo.ru/f843a67a" Type="http://schemas.openxmlformats.org/officeDocument/2006/relationships/hyperlink" Id="rId236"/>
    <Relationship TargetMode="External" Target="https://m.edsoo.ru/f843a95e" Type="http://schemas.openxmlformats.org/officeDocument/2006/relationships/hyperlink" Id="rId237"/>
    <Relationship TargetMode="External" Target="https://m.edsoo.ru/f8437768" Type="http://schemas.openxmlformats.org/officeDocument/2006/relationships/hyperlink" Id="rId238"/>
    <Relationship TargetMode="External" Target="https://m.edsoo.ru/f8437c72" Type="http://schemas.openxmlformats.org/officeDocument/2006/relationships/hyperlink" Id="rId239"/>
    <Relationship TargetMode="External" Target="https://m.edsoo.ru/f843ac10" Type="http://schemas.openxmlformats.org/officeDocument/2006/relationships/hyperlink" Id="rId240"/>
    <Relationship TargetMode="External" Target="https://m.edsoo.ru/f843aabc" Type="http://schemas.openxmlformats.org/officeDocument/2006/relationships/hyperlink" Id="rId241"/>
    <Relationship TargetMode="External" Target="https://m.edsoo.ru/f843a152" Type="http://schemas.openxmlformats.org/officeDocument/2006/relationships/hyperlink" Id="rId242"/>
    <Relationship TargetMode="External" Target="https://m.edsoo.ru/f843760a" Type="http://schemas.openxmlformats.org/officeDocument/2006/relationships/hyperlink" Id="rId243"/>
    <Relationship TargetMode="External" Target="https://m.edsoo.ru/f84401e2" Type="http://schemas.openxmlformats.org/officeDocument/2006/relationships/hyperlink" Id="rId244"/>
    <Relationship TargetMode="External" Target="https://m.edsoo.ru/f843ad5a" Type="http://schemas.openxmlformats.org/officeDocument/2006/relationships/hyperlink" Id="rId245"/>
    <Relationship TargetMode="External" Target="https://m.edsoo.ru/f843ae9a" Type="http://schemas.openxmlformats.org/officeDocument/2006/relationships/hyperlink" Id="rId246"/>
    <Relationship TargetMode="External" Target="https://m.edsoo.ru/f843afda" Type="http://schemas.openxmlformats.org/officeDocument/2006/relationships/hyperlink" Id="rId247"/>
    <Relationship TargetMode="External" Target="https://m.edsoo.ru/f843b818" Type="http://schemas.openxmlformats.org/officeDocument/2006/relationships/hyperlink" Id="rId248"/>
    <Relationship TargetMode="External" Target="https://m.edsoo.ru/f8438122" Type="http://schemas.openxmlformats.org/officeDocument/2006/relationships/hyperlink" Id="rId249"/>
    <Relationship TargetMode="External" Target="https://m.edsoo.ru/f843bac0" Type="http://schemas.openxmlformats.org/officeDocument/2006/relationships/hyperlink" Id="rId250"/>
    <Relationship TargetMode="External" Target="https://m.edsoo.ru/f843bc28" Type="http://schemas.openxmlformats.org/officeDocument/2006/relationships/hyperlink" Id="rId251"/>
    <Relationship TargetMode="External" Target="https://m.edsoo.ru/f843966c" Type="http://schemas.openxmlformats.org/officeDocument/2006/relationships/hyperlink" Id="rId252"/>
    <Relationship TargetMode="External" Target="https://m.edsoo.ru/f843c984" Type="http://schemas.openxmlformats.org/officeDocument/2006/relationships/hyperlink" Id="rId253"/>
    <Relationship TargetMode="External" Target="https://m.edsoo.ru/f843c7c2" Type="http://schemas.openxmlformats.org/officeDocument/2006/relationships/hyperlink" Id="rId254"/>
    <Relationship TargetMode="External" Target="https://m.edsoo.ru/f843b67e" Type="http://schemas.openxmlformats.org/officeDocument/2006/relationships/hyperlink" Id="rId255"/>
    <Relationship TargetMode="External" Target="https://m.edsoo.ru/f843caec" Type="http://schemas.openxmlformats.org/officeDocument/2006/relationships/hyperlink" Id="rId256"/>
    <Relationship TargetMode="External" Target="https://m.edsoo.ru/f843c42a" Type="http://schemas.openxmlformats.org/officeDocument/2006/relationships/hyperlink" Id="rId257"/>
    <Relationship TargetMode="External" Target="https://m.edsoo.ru/f843c42a" Type="http://schemas.openxmlformats.org/officeDocument/2006/relationships/hyperlink" Id="rId258"/>
    <Relationship TargetMode="External" Target="https://m.edsoo.ru/f843f67a" Type="http://schemas.openxmlformats.org/officeDocument/2006/relationships/hyperlink" Id="rId259"/>
    <Relationship TargetMode="External" Target="https://m.edsoo.ru/f8438276" Type="http://schemas.openxmlformats.org/officeDocument/2006/relationships/hyperlink" Id="rId260"/>
    <Relationship TargetMode="External" Target="https://m.edsoo.ru/f843617e" Type="http://schemas.openxmlformats.org/officeDocument/2006/relationships/hyperlink" Id="rId261"/>
    <Relationship TargetMode="External" Target="https://m.edsoo.ru/f843508a" Type="http://schemas.openxmlformats.org/officeDocument/2006/relationships/hyperlink" Id="rId262"/>
    <Relationship TargetMode="External" Target="https://m.edsoo.ru/f843cc40" Type="http://schemas.openxmlformats.org/officeDocument/2006/relationships/hyperlink" Id="rId263"/>
    <Relationship TargetMode="External" Target="https://m.edsoo.ru/f843cda8" Type="http://schemas.openxmlformats.org/officeDocument/2006/relationships/hyperlink" Id="rId264"/>
    <Relationship TargetMode="External" Target="https://m.edsoo.ru/f843cefc" Type="http://schemas.openxmlformats.org/officeDocument/2006/relationships/hyperlink" Id="rId265"/>
    <Relationship TargetMode="External" Target="https://m.edsoo.ru/f843d05a" Type="http://schemas.openxmlformats.org/officeDocument/2006/relationships/hyperlink" Id="rId266"/>
    <Relationship TargetMode="External" Target="https://m.edsoo.ru/f843d424" Type="http://schemas.openxmlformats.org/officeDocument/2006/relationships/hyperlink" Id="rId267"/>
    <Relationship TargetMode="External" Target="https://m.edsoo.ru/f843d5a0" Type="http://schemas.openxmlformats.org/officeDocument/2006/relationships/hyperlink" Id="rId268"/>
    <Relationship TargetMode="External" Target="https://m.edsoo.ru/f84351f2" Type="http://schemas.openxmlformats.org/officeDocument/2006/relationships/hyperlink" Id="rId269"/>
    <Relationship TargetMode="External" Target="https://m.edsoo.ru/f843d6f4" Type="http://schemas.openxmlformats.org/officeDocument/2006/relationships/hyperlink" Id="rId270"/>
    <Relationship TargetMode="External" Target="https://m.edsoo.ru/f843d866" Type="http://schemas.openxmlformats.org/officeDocument/2006/relationships/hyperlink" Id="rId271"/>
    <Relationship TargetMode="External" Target="https://m.edsoo.ru/f843dce4" Type="http://schemas.openxmlformats.org/officeDocument/2006/relationships/hyperlink" Id="rId272"/>
    <Relationship TargetMode="External" Target="https://m.edsoo.ru/f843f210" Type="http://schemas.openxmlformats.org/officeDocument/2006/relationships/hyperlink" Id="rId273"/>
    <Relationship TargetMode="External" Target="https://m.edsoo.ru/f84419e8" Type="http://schemas.openxmlformats.org/officeDocument/2006/relationships/hyperlink" Id="rId274"/>
    <Relationship TargetMode="External" Target="https://m.edsoo.ru/f8441d08" Type="http://schemas.openxmlformats.org/officeDocument/2006/relationships/hyperlink" Id="rId275"/>
    <Relationship TargetMode="External" Target="https://m.edsoo.ru/f8441d08" Type="http://schemas.openxmlformats.org/officeDocument/2006/relationships/hyperlink" Id="rId276"/>
    <Relationship TargetMode="External" Target="https://m.edsoo.ru/f8435378" Type="http://schemas.openxmlformats.org/officeDocument/2006/relationships/hyperlink" Id="rId277"/>
    <Relationship TargetMode="External" Target="https://m.edsoo.ru/f84354ea" Type="http://schemas.openxmlformats.org/officeDocument/2006/relationships/hyperlink" Id="rId278"/>
    <Relationship TargetMode="External" Target="https://m.edsoo.ru/f84422b2" Type="http://schemas.openxmlformats.org/officeDocument/2006/relationships/hyperlink" Id="rId279"/>
    <Relationship TargetMode="External" Target="https://m.edsoo.ru/f8442dd4" Type="http://schemas.openxmlformats.org/officeDocument/2006/relationships/hyperlink" Id="rId280"/>
    <Relationship TargetMode="External" Target="https://m.edsoo.ru/f844168c" Type="http://schemas.openxmlformats.org/officeDocument/2006/relationships/hyperlink" Id="rId281"/>
    <Relationship TargetMode="External" Target="https://m.edsoo.ru/f843f7c4" Type="http://schemas.openxmlformats.org/officeDocument/2006/relationships/hyperlink" Id="rId282"/>
    <Relationship TargetMode="External" Target="https://m.edsoo.ru/f843f90e" Type="http://schemas.openxmlformats.org/officeDocument/2006/relationships/hyperlink" Id="rId283"/>
    <Relationship TargetMode="External" Target="https://m.edsoo.ru/f843fa44" Type="http://schemas.openxmlformats.org/officeDocument/2006/relationships/hyperlink" Id="rId284"/>
    <Relationship TargetMode="External" Target="https://m.edsoo.ru/f84402f0" Type="http://schemas.openxmlformats.org/officeDocument/2006/relationships/hyperlink" Id="rId285"/>
    <Relationship TargetMode="External" Target="https://m.edsoo.ru/f8440408" Type="http://schemas.openxmlformats.org/officeDocument/2006/relationships/hyperlink" Id="rId286"/>
    <Relationship TargetMode="External" Target="https://m.edsoo.ru/f844052a" Type="http://schemas.openxmlformats.org/officeDocument/2006/relationships/hyperlink" Id="rId287"/>
    <Relationship TargetMode="External" Target="https://m.edsoo.ru/f84410a6" Type="http://schemas.openxmlformats.org/officeDocument/2006/relationships/hyperlink" Id="rId288"/>
    <Relationship TargetMode="External" Target="https://m.edsoo.ru/f8440732" Type="http://schemas.openxmlformats.org/officeDocument/2006/relationships/hyperlink" Id="rId289"/>
    <Relationship TargetMode="External" Target="https://m.edsoo.ru/f844087c" Type="http://schemas.openxmlformats.org/officeDocument/2006/relationships/hyperlink" Id="rId290"/>
    <Relationship TargetMode="External" Target="https://m.edsoo.ru/f8440a2a" Type="http://schemas.openxmlformats.org/officeDocument/2006/relationships/hyperlink" Id="rId291"/>
    <Relationship TargetMode="External" Target="https://m.edsoo.ru/f84412f4" Type="http://schemas.openxmlformats.org/officeDocument/2006/relationships/hyperlink" Id="rId292"/>
    <Relationship TargetMode="External" Target="https://m.edsoo.ru/f843fb98" Type="http://schemas.openxmlformats.org/officeDocument/2006/relationships/hyperlink" Id="rId293"/>
    <Relationship TargetMode="External" Target="https://m.edsoo.ru/f843fcd8" Type="http://schemas.openxmlformats.org/officeDocument/2006/relationships/hyperlink" Id="rId294"/>
    <Relationship TargetMode="External" Target="https://m.edsoo.ru/f84400ac" Type="http://schemas.openxmlformats.org/officeDocument/2006/relationships/hyperlink" Id="rId295"/>
    <Relationship TargetMode="External" Target="https://m.edsoo.ru/f843db72" Type="http://schemas.openxmlformats.org/officeDocument/2006/relationships/hyperlink" Id="rId296"/>
    <Relationship TargetMode="External" Target="https://m.edsoo.ru/f843bd72" Type="http://schemas.openxmlformats.org/officeDocument/2006/relationships/hyperlink" Id="rId297"/>
    <Relationship TargetMode="External" Target="https://m.edsoo.ru/f844179a" Type="http://schemas.openxmlformats.org/officeDocument/2006/relationships/hyperlink" Id="rId298"/>
    <Relationship TargetMode="External" Target="https://m.edsoo.ru/f8442078" Type="http://schemas.openxmlformats.org/officeDocument/2006/relationships/hyperlink" Id="rId299"/>
    <Relationship TargetMode="External" Target="https://m.edsoo.ru/f8442cb2" Type="http://schemas.openxmlformats.org/officeDocument/2006/relationships/hyperlink" Id="rId300"/>
    <Relationship TargetMode="External" Target="https://m.edsoo.ru/fa25110e" Type="http://schemas.openxmlformats.org/officeDocument/2006/relationships/hyperlink" Id="rId301"/>
    <Relationship TargetMode="External" Target="https://m.edsoo.ru/f844219a" Type="http://schemas.openxmlformats.org/officeDocument/2006/relationships/hyperlink" Id="rId302"/>
    <Relationship TargetMode="External" Target="https://m.edsoo.ru/f8442b90" Type="http://schemas.openxmlformats.org/officeDocument/2006/relationships/hyperlink" Id="rId303"/>
    <Relationship TargetMode="External" Target="https://m.edsoo.ru/f844157e" Type="http://schemas.openxmlformats.org/officeDocument/2006/relationships/hyperlink" Id="rId304"/>
    <Relationship TargetMode="External" Target="https://m.edsoo.ru/f8436e12" Type="http://schemas.openxmlformats.org/officeDocument/2006/relationships/hyperlink" Id="rId305"/>
    <Relationship TargetMode="External" Target="https://m.edsoo.ru/f8439306" Type="http://schemas.openxmlformats.org/officeDocument/2006/relationships/hyperlink" Id="rId306"/>
    <Relationship TargetMode="External" Target="https://m.edsoo.ru/f84418c6" Type="http://schemas.openxmlformats.org/officeDocument/2006/relationships/hyperlink" Id="rId307"/>
    <Relationship TargetMode="External" Target="https://m.edsoo.ru/f843d9e2" Type="http://schemas.openxmlformats.org/officeDocument/2006/relationships/hyperlink" Id="rId308"/>
    <Relationship TargetMode="External" Target="https://m.edsoo.ru/f84424ec" Type="http://schemas.openxmlformats.org/officeDocument/2006/relationships/hyperlink" Id="rId309"/>
    <Relationship TargetMode="External" Target="https://m.edsoo.ru/fa251c12" Type="http://schemas.openxmlformats.org/officeDocument/2006/relationships/hyperlink" Id="rId310"/>
    <Relationship TargetMode="External" Target="https://m.edsoo.ru/fa251956" Type="http://schemas.openxmlformats.org/officeDocument/2006/relationships/hyperlink" Id="rId311"/>
    <Relationship TargetMode="External" Target="https://m.edsoo.ru/f8442a6e" Type="http://schemas.openxmlformats.org/officeDocument/2006/relationships/hyperlink" Id="rId312"/>
    <Relationship TargetMode="External" Target="https://m.edsoo.ru/f84423d4" Type="http://schemas.openxmlformats.org/officeDocument/2006/relationships/hyperlink" Id="rId313"/>
    <Relationship TargetMode="External" Target="https://m.edsoo.ru/f843639a" Type="http://schemas.openxmlformats.org/officeDocument/2006/relationships/hyperlink" Id="rId314"/>
    <Relationship TargetMode="External" Target="https://m.edsoo.ru/f84364e4" Type="http://schemas.openxmlformats.org/officeDocument/2006/relationships/hyperlink" Id="rId315"/>
    <Relationship TargetMode="External" Target="https://m.edsoo.ru/fa251adc" Type="http://schemas.openxmlformats.org/officeDocument/2006/relationships/hyperlink" Id="rId316"/>
    <Relationship TargetMode="External" Target="https://m.edsoo.ru/fa251d48" Type="http://schemas.openxmlformats.org/officeDocument/2006/relationships/hyperlink" Id="rId317"/>
    <Relationship TargetMode="External" Target="https://m.edsoo.ru/f841ebc8" Type="http://schemas.openxmlformats.org/officeDocument/2006/relationships/hyperlink" Id="rId318"/>
    <Relationship TargetMode="External" Target="https://m.edsoo.ru/f841ef9" Type="http://schemas.openxmlformats.org/officeDocument/2006/relationships/hyperlink" Id="rId319"/>
    <Relationship TargetMode="External" Target="https://m.edsoo.ru/f841fb4a" Type="http://schemas.openxmlformats.org/officeDocument/2006/relationships/hyperlink" Id="rId320"/>
    <Relationship TargetMode="External" Target="https://m.edsoo.ru/f8425cca" Type="http://schemas.openxmlformats.org/officeDocument/2006/relationships/hyperlink" Id="rId321"/>
    <Relationship TargetMode="External" Target="https://m.edsoo.ru/f842009a" Type="http://schemas.openxmlformats.org/officeDocument/2006/relationships/hyperlink" Id="rId322"/>
    <Relationship TargetMode="External" Target="https://m.edsoo.ru/f84228ae" Type="http://schemas.openxmlformats.org/officeDocument/2006/relationships/hyperlink" Id="rId323"/>
    <Relationship TargetMode="External" Target="https://m.edsoo.ru/f8422d40" Type="http://schemas.openxmlformats.org/officeDocument/2006/relationships/hyperlink" Id="rId324"/>
    <Relationship TargetMode="External" Target="https://m.edsoo.ru/f8421238" Type="http://schemas.openxmlformats.org/officeDocument/2006/relationships/hyperlink" Id="rId325"/>
    <Relationship TargetMode="External" Target="https://m.edsoo.ru/f8428c7c" Type="http://schemas.openxmlformats.org/officeDocument/2006/relationships/hyperlink" Id="rId326"/>
    <Relationship TargetMode="External" Target="https://m.edsoo.ru/f8423038" Type="http://schemas.openxmlformats.org/officeDocument/2006/relationships/hyperlink" Id="rId327"/>
    <Relationship TargetMode="External" Target="https://m.edsoo.ru/f8421800" Type="http://schemas.openxmlformats.org/officeDocument/2006/relationships/hyperlink" Id="rId328"/>
    <Relationship TargetMode="External" Target="https://m.edsoo.ru/f8422494" Type="http://schemas.openxmlformats.org/officeDocument/2006/relationships/hyperlink" Id="rId329"/>
    <Relationship TargetMode="External" Target="https://m.edsoo.ru/f842163e" Type="http://schemas.openxmlformats.org/officeDocument/2006/relationships/hyperlink" Id="rId330"/>
    <Relationship TargetMode="External" Target="https://m.edsoo.ru/f842da88" Type="http://schemas.openxmlformats.org/officeDocument/2006/relationships/hyperlink" Id="rId331"/>
    <Relationship TargetMode="External" Target="https://m.edsoo.ru/f8425ea0" Type="http://schemas.openxmlformats.org/officeDocument/2006/relationships/hyperlink" Id="rId332"/>
    <Relationship TargetMode="External" Target="https://m.edsoo.ru/f84219d6" Type="http://schemas.openxmlformats.org/officeDocument/2006/relationships/hyperlink" Id="rId333"/>
    <Relationship TargetMode="External" Target="https://m.edsoo.ru/f842b42c" Type="http://schemas.openxmlformats.org/officeDocument/2006/relationships/hyperlink" Id="rId334"/>
    <Relationship TargetMode="External" Target="https://m.edsoo.ru/f842b648" Type="http://schemas.openxmlformats.org/officeDocument/2006/relationships/hyperlink" Id="rId335"/>
    <Relationship TargetMode="External" Target="https://m.edsoo.ru/f8421c24" Type="http://schemas.openxmlformats.org/officeDocument/2006/relationships/hyperlink" Id="rId336"/>
    <Relationship TargetMode="External" Target="https://m.edsoo.ru/f8421e54" Type="http://schemas.openxmlformats.org/officeDocument/2006/relationships/hyperlink" Id="rId337"/>
    <Relationship TargetMode="External" Target="https://m.edsoo.ru/f84220ca" Type="http://schemas.openxmlformats.org/officeDocument/2006/relationships/hyperlink" Id="rId338"/>
    <Relationship TargetMode="External" Target="https://m.edsoo.ru/f84222d2" Type="http://schemas.openxmlformats.org/officeDocument/2006/relationships/hyperlink" Id="rId339"/>
    <Relationship TargetMode="External" Target="https://m.edsoo.ru/f842a6b2" Type="http://schemas.openxmlformats.org/officeDocument/2006/relationships/hyperlink" Id="rId340"/>
    <Relationship TargetMode="External" Target="https://m.edsoo.ru/f842a6b2" Type="http://schemas.openxmlformats.org/officeDocument/2006/relationships/hyperlink" Id="rId341"/>
    <Relationship TargetMode="External" Target="https://m.edsoo.ru/f84239ca" Type="http://schemas.openxmlformats.org/officeDocument/2006/relationships/hyperlink" Id="rId342"/>
    <Relationship TargetMode="External" Target="https://m.edsoo.ru/f8423b6e" Type="http://schemas.openxmlformats.org/officeDocument/2006/relationships/hyperlink" Id="rId343"/>
    <Relationship TargetMode="External" Target="https://m.edsoo.ru/f8424190" Type="http://schemas.openxmlformats.org/officeDocument/2006/relationships/hyperlink" Id="rId344"/>
    <Relationship TargetMode="External" Target="https://m.edsoo.ru/f8423826" Type="http://schemas.openxmlformats.org/officeDocument/2006/relationships/hyperlink" Id="rId345"/>
    <Relationship TargetMode="External" Target="https://m.edsoo.ru/f8428268" Type="http://schemas.openxmlformats.org/officeDocument/2006/relationships/hyperlink" Id="rId346"/>
    <Relationship TargetMode="External" Target="https://m.edsoo.ru/f8422ac0" Type="http://schemas.openxmlformats.org/officeDocument/2006/relationships/hyperlink" Id="rId347"/>
    <Relationship TargetMode="External" Target="https://m.edsoo.ru/f8423682" Type="http://schemas.openxmlformats.org/officeDocument/2006/relationships/hyperlink" Id="rId348"/>
    <Relationship TargetMode="External" Target="https://m.edsoo.ru/f8423d3a" Type="http://schemas.openxmlformats.org/officeDocument/2006/relationships/hyperlink" Id="rId349"/>
    <Relationship TargetMode="External" Target="https://m.edsoo.ru/f84248ca" Type="http://schemas.openxmlformats.org/officeDocument/2006/relationships/hyperlink" Id="rId350"/>
    <Relationship TargetMode="External" Target="https://m.edsoo.ru/f8424a96" Type="http://schemas.openxmlformats.org/officeDocument/2006/relationships/hyperlink" Id="rId351"/>
    <Relationship TargetMode="External" Target="https://m.edsoo.ru/f8423f9c" Type="http://schemas.openxmlformats.org/officeDocument/2006/relationships/hyperlink" Id="rId352"/>
    <Relationship TargetMode="External" Target="https://m.edsoo.ru/f8424532" Type="http://schemas.openxmlformats.org/officeDocument/2006/relationships/hyperlink" Id="rId353"/>
    <Relationship TargetMode="External" Target="https://m.edsoo.ru/f84252c0" Type="http://schemas.openxmlformats.org/officeDocument/2006/relationships/hyperlink" Id="rId354"/>
    <Relationship TargetMode="External" Target="https://m.edsoo.ru/f8426be8" Type="http://schemas.openxmlformats.org/officeDocument/2006/relationships/hyperlink" Id="rId355"/>
    <Relationship TargetMode="External" Target="https://m.edsoo.ru/f8427142" Type="http://schemas.openxmlformats.org/officeDocument/2006/relationships/hyperlink" Id="rId356"/>
    <Relationship TargetMode="External" Target="https://m.edsoo.ru/f84250e0" Type="http://schemas.openxmlformats.org/officeDocument/2006/relationships/hyperlink" Id="rId357"/>
    <Relationship TargetMode="External" Target="https://m.edsoo.ru/f8426080" Type="http://schemas.openxmlformats.org/officeDocument/2006/relationships/hyperlink" Id="rId358"/>
    <Relationship TargetMode="External" Target="https://m.edsoo.ru/f8434a54" Type="http://schemas.openxmlformats.org/officeDocument/2006/relationships/hyperlink" Id="rId359"/>
    <Relationship TargetMode="External" Target="https://m.edsoo.ru/f8430904" Type="http://schemas.openxmlformats.org/officeDocument/2006/relationships/hyperlink" Id="rId360"/>
    <Relationship TargetMode="External" Target="https://m.edsoo.ru/f8426dd2" Type="http://schemas.openxmlformats.org/officeDocument/2006/relationships/hyperlink" Id="rId361"/>
    <Relationship TargetMode="External" Target="https://m.edsoo.ru/f8426f80" Type="http://schemas.openxmlformats.org/officeDocument/2006/relationships/hyperlink" Id="rId362"/>
    <Relationship TargetMode="External" Target="https://m.edsoo.ru/f8426f80" Type="http://schemas.openxmlformats.org/officeDocument/2006/relationships/hyperlink" Id="rId363"/>
    <Relationship TargetMode="External" Target="https://m.edsoo.ru/f84276d8" Type="http://schemas.openxmlformats.org/officeDocument/2006/relationships/hyperlink" Id="rId364"/>
    <Relationship TargetMode="External" Target="https://m.edsoo.ru/f8427d36" Type="http://schemas.openxmlformats.org/officeDocument/2006/relationships/hyperlink" Id="rId365"/>
    <Relationship TargetMode="External" Target="https://m.edsoo.ru/f84284ac" Type="http://schemas.openxmlformats.org/officeDocument/2006/relationships/hyperlink" Id="rId366"/>
    <Relationship TargetMode="External" Target="https://m.edsoo.ru/f8428aec" Type="http://schemas.openxmlformats.org/officeDocument/2006/relationships/hyperlink" Id="rId367"/>
    <Relationship TargetMode="External" Target="https://m.edsoo.ru/f84291f4" Type="http://schemas.openxmlformats.org/officeDocument/2006/relationships/hyperlink" Id="rId368"/>
    <Relationship TargetMode="External" Target="https://m.edsoo.ru/f84293ca" Type="http://schemas.openxmlformats.org/officeDocument/2006/relationships/hyperlink" Id="rId369"/>
    <Relationship TargetMode="External" Target="https://m.edsoo.ru/f842900a" Type="http://schemas.openxmlformats.org/officeDocument/2006/relationships/hyperlink" Id="rId370"/>
    <Relationship TargetMode="External" Target="https://m.edsoo.ru/f84296c2" Type="http://schemas.openxmlformats.org/officeDocument/2006/relationships/hyperlink" Id="rId371"/>
    <Relationship TargetMode="External" Target="https://m.edsoo.ru/f8429ec4" Type="http://schemas.openxmlformats.org/officeDocument/2006/relationships/hyperlink" Id="rId372"/>
    <Relationship TargetMode="External" Target="https://m.edsoo.ru/f8429906" Type="http://schemas.openxmlformats.org/officeDocument/2006/relationships/hyperlink" Id="rId373"/>
    <Relationship TargetMode="External" Target="https://m.edsoo.ru/f842a086" Type="http://schemas.openxmlformats.org/officeDocument/2006/relationships/hyperlink" Id="rId374"/>
    <Relationship TargetMode="External" Target="https://m.edsoo.ru/f842a23e" Type="http://schemas.openxmlformats.org/officeDocument/2006/relationships/hyperlink" Id="rId375"/>
    <Relationship TargetMode="External" Target="https://m.edsoo.ru/f842b152" Type="http://schemas.openxmlformats.org/officeDocument/2006/relationships/hyperlink" Id="rId376"/>
    <Relationship TargetMode="External" Target="https://m.edsoo.ru/f842b878" Type="http://schemas.openxmlformats.org/officeDocument/2006/relationships/hyperlink" Id="rId377"/>
    <Relationship TargetMode="External" Target="https://m.edsoo.ru/f842a23e" Type="http://schemas.openxmlformats.org/officeDocument/2006/relationships/hyperlink" Id="rId378"/>
    <Relationship TargetMode="External" Target="https://m.edsoo.ru/f842ba62" Type="http://schemas.openxmlformats.org/officeDocument/2006/relationships/hyperlink" Id="rId379"/>
    <Relationship TargetMode="External" Target="https://m.edsoo.ru/f842bd28" Type="http://schemas.openxmlformats.org/officeDocument/2006/relationships/hyperlink" Id="rId380"/>
    <Relationship TargetMode="External" Target="https://m.edsoo.ru/f842bf44" Type="http://schemas.openxmlformats.org/officeDocument/2006/relationships/hyperlink" Id="rId381"/>
    <Relationship TargetMode="External" Target="https://m.edsoo.ru/f8423272" Type="http://schemas.openxmlformats.org/officeDocument/2006/relationships/hyperlink" Id="rId382"/>
    <Relationship TargetMode="External" Target="https://m.edsoo.ru/f8424f28" Type="http://schemas.openxmlformats.org/officeDocument/2006/relationships/hyperlink" Id="rId383"/>
    <Relationship TargetMode="External" Target="https://m.edsoo.ru/f84234ca" Type="http://schemas.openxmlformats.org/officeDocument/2006/relationships/hyperlink" Id="rId384"/>
    <Relationship TargetMode="External" Target="https://m.edsoo.ru/f842c110" Type="http://schemas.openxmlformats.org/officeDocument/2006/relationships/hyperlink" Id="rId385"/>
    <Relationship TargetMode="External" Target="https://m.edsoo.ru/f842c32c" Type="http://schemas.openxmlformats.org/officeDocument/2006/relationships/hyperlink" Id="rId386"/>
    <Relationship TargetMode="External" Target="https://m.edsoo.ru/f842c53e" Type="http://schemas.openxmlformats.org/officeDocument/2006/relationships/hyperlink" Id="rId387"/>
    <Relationship TargetMode="External" Target="https://m.edsoo.ru/f842c958" Type="http://schemas.openxmlformats.org/officeDocument/2006/relationships/hyperlink" Id="rId388"/>
    <Relationship TargetMode="External" Target="https://m.edsoo.ru/f842cb2e" Type="http://schemas.openxmlformats.org/officeDocument/2006/relationships/hyperlink" Id="rId389"/>
    <Relationship TargetMode="External" Target="https://m.edsoo.ru/f842d240" Type="http://schemas.openxmlformats.org/officeDocument/2006/relationships/hyperlink" Id="rId390"/>
    <Relationship TargetMode="External" Target="https://m.edsoo.ru/f842d47a" Type="http://schemas.openxmlformats.org/officeDocument/2006/relationships/hyperlink" Id="rId391"/>
    <Relationship TargetMode="External" Target="https://m.edsoo.ru/f842900a" Type="http://schemas.openxmlformats.org/officeDocument/2006/relationships/hyperlink" Id="rId392"/>
    <Relationship TargetMode="External" Target="https://m.edsoo.ru/f842e38e" Type="http://schemas.openxmlformats.org/officeDocument/2006/relationships/hyperlink" Id="rId393"/>
    <Relationship TargetMode="External" Target="https://m.edsoo.ru/f842d682" Type="http://schemas.openxmlformats.org/officeDocument/2006/relationships/hyperlink" Id="rId394"/>
    <Relationship TargetMode="External" Target="https://m.edsoo.ru/f842d894" Type="http://schemas.openxmlformats.org/officeDocument/2006/relationships/hyperlink" Id="rId395"/>
    <Relationship TargetMode="External" Target="https://m.edsoo.ru/f842e974" Type="http://schemas.openxmlformats.org/officeDocument/2006/relationships/hyperlink" Id="rId396"/>
    <Relationship TargetMode="External" Target="https://m.edsoo.ru/f842c750" Type="http://schemas.openxmlformats.org/officeDocument/2006/relationships/hyperlink" Id="rId397"/>
    <Relationship TargetMode="External" Target="https://m.edsoo.ru/f842e56e" Type="http://schemas.openxmlformats.org/officeDocument/2006/relationships/hyperlink" Id="rId398"/>
    <Relationship TargetMode="External" Target="https://m.edsoo.ru/f841f168" Type="http://schemas.openxmlformats.org/officeDocument/2006/relationships/hyperlink" Id="rId399"/>
    <Relationship TargetMode="External" Target="https://m.edsoo.ru/f841f938" Type="http://schemas.openxmlformats.org/officeDocument/2006/relationships/hyperlink" Id="rId400"/>
    <Relationship TargetMode="External" Target="https://m.edsoo.ru/f842e758" Type="http://schemas.openxmlformats.org/officeDocument/2006/relationships/hyperlink" Id="rId401"/>
    <Relationship TargetMode="External" Target="https://m.edsoo.ru/f842f036" Type="http://schemas.openxmlformats.org/officeDocument/2006/relationships/hyperlink" Id="rId402"/>
    <Relationship TargetMode="External" Target="https://m.edsoo.ru/f842eb5e" Type="http://schemas.openxmlformats.org/officeDocument/2006/relationships/hyperlink" Id="rId403"/>
    <Relationship TargetMode="External" Target="https://m.edsoo.ru/f842edb6" Type="http://schemas.openxmlformats.org/officeDocument/2006/relationships/hyperlink" Id="rId404"/>
    <Relationship TargetMode="External" Target="https://m.edsoo.ru/f842f3a6" Type="http://schemas.openxmlformats.org/officeDocument/2006/relationships/hyperlink" Id="rId405"/>
    <Relationship TargetMode="External" Target="https://m.edsoo.ru/f842fbda" Type="http://schemas.openxmlformats.org/officeDocument/2006/relationships/hyperlink" Id="rId406"/>
    <Relationship TargetMode="External" Target="https://m.edsoo.ru/f842fa4a" Type="http://schemas.openxmlformats.org/officeDocument/2006/relationships/hyperlink" Id="rId407"/>
    <Relationship TargetMode="External" Target="https://m.edsoo.ru/f842fea0" Type="http://schemas.openxmlformats.org/officeDocument/2006/relationships/hyperlink" Id="rId408"/>
    <Relationship TargetMode="External" Target="https://m.edsoo.ru/f842f1f8" Type="http://schemas.openxmlformats.org/officeDocument/2006/relationships/hyperlink" Id="rId409"/>
    <Relationship TargetMode="External" Target="https://m.edsoo.ru/f8430526" Type="http://schemas.openxmlformats.org/officeDocument/2006/relationships/hyperlink" Id="rId410"/>
    <Relationship TargetMode="External" Target="https://m.edsoo.ru/f8430710" Type="http://schemas.openxmlformats.org/officeDocument/2006/relationships/hyperlink" Id="rId411"/>
    <Relationship TargetMode="External" Target="https://m.edsoo.ru/f8430ff8" Type="http://schemas.openxmlformats.org/officeDocument/2006/relationships/hyperlink" Id="rId412"/>
    <Relationship TargetMode="External" Target="https://m.edsoo.ru/f8426238" Type="http://schemas.openxmlformats.org/officeDocument/2006/relationships/hyperlink" Id="rId413"/>
    <Relationship TargetMode="External" Target="https://m.edsoo.ru/f842fea0" Type="http://schemas.openxmlformats.org/officeDocument/2006/relationships/hyperlink" Id="rId414"/>
    <Relationship TargetMode="External" Target="https://m.edsoo.ru/f84321b4" Type="http://schemas.openxmlformats.org/officeDocument/2006/relationships/hyperlink" Id="rId415"/>
    <Relationship TargetMode="External" Target="https://m.edsoo.ru/f8430332" Type="http://schemas.openxmlformats.org/officeDocument/2006/relationships/hyperlink" Id="rId416"/>
    <Relationship TargetMode="External" Target="https://m.edsoo.ru/f841f708" Type="http://schemas.openxmlformats.org/officeDocument/2006/relationships/hyperlink" Id="rId417"/>
    <Relationship TargetMode="External" Target="https://m.edsoo.ru/f841f50a" Type="http://schemas.openxmlformats.org/officeDocument/2006/relationships/hyperlink" Id="rId418"/>
    <Relationship TargetMode="External" Target="https://m.edsoo.ru/f841f35c" Type="http://schemas.openxmlformats.org/officeDocument/2006/relationships/hyperlink" Id="rId419"/>
    <Relationship TargetMode="External" Target="https://m.edsoo.ru/f84313a4" Type="http://schemas.openxmlformats.org/officeDocument/2006/relationships/hyperlink" Id="rId420"/>
    <Relationship TargetMode="External" Target="https://m.edsoo.ru/f8431746" Type="http://schemas.openxmlformats.org/officeDocument/2006/relationships/hyperlink" Id="rId421"/>
    <Relationship TargetMode="External" Target="https://m.edsoo.ru/f843191c" Type="http://schemas.openxmlformats.org/officeDocument/2006/relationships/hyperlink" Id="rId422"/>
    <Relationship TargetMode="External" Target="https://m.edsoo.ru/f84321b4" Type="http://schemas.openxmlformats.org/officeDocument/2006/relationships/hyperlink" Id="rId423"/>
    <Relationship TargetMode="External" Target="https://m.edsoo.ru/f843233a" Type="http://schemas.openxmlformats.org/officeDocument/2006/relationships/hyperlink" Id="rId424"/>
    <Relationship TargetMode="External" Target="https://m.edsoo.ru/f8431fd4" Type="http://schemas.openxmlformats.org/officeDocument/2006/relationships/hyperlink" Id="rId425"/>
    <Relationship TargetMode="External" Target="https://m.edsoo.ru/f8433cda" Type="http://schemas.openxmlformats.org/officeDocument/2006/relationships/hyperlink" Id="rId426"/>
    <Relationship TargetMode="External" Target="https://m.edsoo.ru/f8432768" Type="http://schemas.openxmlformats.org/officeDocument/2006/relationships/hyperlink" Id="rId427"/>
    <Relationship TargetMode="External" Target="https://m.edsoo.ru/f8432a1a" Type="http://schemas.openxmlformats.org/officeDocument/2006/relationships/hyperlink" Id="rId428"/>
    <Relationship TargetMode="External" Target="https://m.edsoo.ru/f8432d80" Type="http://schemas.openxmlformats.org/officeDocument/2006/relationships/hyperlink" Id="rId429"/>
    <Relationship TargetMode="External" Target="https://m.edsoo.ru/f843303c" Type="http://schemas.openxmlformats.org/officeDocument/2006/relationships/hyperlink" Id="rId430"/>
    <Relationship TargetMode="External" Target="https://m.edsoo.ru/f8433500" Type="http://schemas.openxmlformats.org/officeDocument/2006/relationships/hyperlink" Id="rId431"/>
    <Relationship TargetMode="External" Target="https://m.edsoo.ru/f843337a" Type="http://schemas.openxmlformats.org/officeDocument/2006/relationships/hyperlink" Id="rId432"/>
    <Relationship TargetMode="External" Target="https://m.edsoo.ru/f8434072" Type="http://schemas.openxmlformats.org/officeDocument/2006/relationships/hyperlink" Id="rId433"/>
    <Relationship TargetMode="External" Target="https://m.edsoo.ru/f84343e2" Type="http://schemas.openxmlformats.org/officeDocument/2006/relationships/hyperlink" Id="rId434"/>
    <Relationship TargetMode="External" Target="https://m.edsoo.ru/f8434784" Type="http://schemas.openxmlformats.org/officeDocument/2006/relationships/hyperlink" Id="rId435"/>
    <Relationship TargetMode="External" Target="https://m.edsoo.ru/f8433af0" Type="http://schemas.openxmlformats.org/officeDocument/2006/relationships/hyperlink" Id="rId436"/>
    <Relationship TargetMode="External" Target="https://m.edsoo.ru/f84287ae" Type="http://schemas.openxmlformats.org/officeDocument/2006/relationships/hyperlink" Id="rId437"/>
    <Relationship TargetMode="External" Target="https://m.edsoo.ru/f8434c84" Type="http://schemas.openxmlformats.org/officeDocument/2006/relationships/hyperlink" Id="rId438"/>
    <Relationship TargetMode="External" Target="https://m.edsoo.ru/f841ef10" Type="http://schemas.openxmlformats.org/officeDocument/2006/relationships/hyperlink" Id="rId439"/>
    <Relationship TargetMode="External" Target="https://m.edsoo.ru/f843157a" Type="http://schemas.openxmlformats.org/officeDocument/2006/relationships/hyperlink" Id="rId440"/>
    <Relationship TargetMode="External" Target="https://m.edsoo.ru/f8434f36" Type="http://schemas.openxmlformats.org/officeDocument/2006/relationships/hyperlink" Id="rId441"/>
    <Relationship TargetMode="External" Target="https://m.edsoo.ru/f843639a" Type="http://schemas.openxmlformats.org/officeDocument/2006/relationships/hyperlink" Id="rId442"/>
    <Relationship TargetMode="External" Target="https://m.edsoo.ru/f84364e4" Type="http://schemas.openxmlformats.org/officeDocument/2006/relationships/hyperlink" Id="rId443"/>
    <Relationship TargetMode="External" Target="https://m.edsoo.ru/f8436b10" Type="http://schemas.openxmlformats.org/officeDocument/2006/relationships/hyperlink" Id="rId444"/>
    <Relationship TargetMode="External" Target="https://m.edsoo.ru/f8436caa" Type="http://schemas.openxmlformats.org/officeDocument/2006/relationships/hyperlink" Id="rId445"/>
    <Relationship TargetMode="External" Target="https://m.edsoo.ru/f8436ffc" Type="http://schemas.openxmlformats.org/officeDocument/2006/relationships/hyperlink" Id="rId446"/>
    <Relationship TargetMode="External" Target="https://m.edsoo.ru/f843508a" Type="http://schemas.openxmlformats.org/officeDocument/2006/relationships/hyperlink" Id="rId447"/>
    <Relationship TargetMode="External" Target="https://m.edsoo.ru/f8435378" Type="http://schemas.openxmlformats.org/officeDocument/2006/relationships/hyperlink" Id="rId448"/>
    <Relationship TargetMode="External" Target="https://m.edsoo.ru/f84351f2" Type="http://schemas.openxmlformats.org/officeDocument/2006/relationships/hyperlink" Id="rId449"/>
    <Relationship TargetMode="External" Target="https://m.edsoo.ru/f843d6f4" Type="http://schemas.openxmlformats.org/officeDocument/2006/relationships/hyperlink" Id="rId450"/>
    <Relationship TargetMode="External" Target="https://m.edsoo.ru/f8445a70" Type="http://schemas.openxmlformats.org/officeDocument/2006/relationships/hyperlink" Id="rId451"/>
    <Relationship TargetMode="External" Target="https://m.edsoo.ru/f84378da" Type="http://schemas.openxmlformats.org/officeDocument/2006/relationships/hyperlink" Id="rId452"/>
    <Relationship TargetMode="External" Target="https://m.edsoo.ru/f8436e12" Type="http://schemas.openxmlformats.org/officeDocument/2006/relationships/hyperlink" Id="rId453"/>
    <Relationship TargetMode="External" Target="https://m.edsoo.ru/f84371d2" Type="http://schemas.openxmlformats.org/officeDocument/2006/relationships/hyperlink" Id="rId454"/>
    <Relationship TargetMode="External" Target="https://m.edsoo.ru/f8437344" Type="http://schemas.openxmlformats.org/officeDocument/2006/relationships/hyperlink" Id="rId455"/>
    <Relationship TargetMode="External" Target="https://m.edsoo.ru/f84374ac" Type="http://schemas.openxmlformats.org/officeDocument/2006/relationships/hyperlink" Id="rId456"/>
    <Relationship TargetMode="External" Target="https://m.edsoo.ru/f843565c" Type="http://schemas.openxmlformats.org/officeDocument/2006/relationships/hyperlink" Id="rId457"/>
    <Relationship TargetMode="External" Target="https://m.edsoo.ru/f843a800" Type="http://schemas.openxmlformats.org/officeDocument/2006/relationships/hyperlink" Id="rId458"/>
    <Relationship TargetMode="External" Target="https://m.edsoo.ru/f843a67a" Type="http://schemas.openxmlformats.org/officeDocument/2006/relationships/hyperlink" Id="rId459"/>
    <Relationship TargetMode="External" Target="https://m.edsoo.ru/f8437c72" Type="http://schemas.openxmlformats.org/officeDocument/2006/relationships/hyperlink" Id="rId460"/>
    <Relationship TargetMode="External" Target="https://m.edsoo.ru/f8439ff4" Type="http://schemas.openxmlformats.org/officeDocument/2006/relationships/hyperlink" Id="rId461"/>
    <Relationship TargetMode="External" Target="https://m.edsoo.ru/f843ac10" Type="http://schemas.openxmlformats.org/officeDocument/2006/relationships/hyperlink" Id="rId462"/>
    <Relationship TargetMode="External" Target="https://m.edsoo.ru/fa250a60" Type="http://schemas.openxmlformats.org/officeDocument/2006/relationships/hyperlink" Id="rId463"/>
    <Relationship TargetMode="External" Target="https://m.edsoo.ru/f8438276" Type="http://schemas.openxmlformats.org/officeDocument/2006/relationships/hyperlink" Id="rId464"/>
    <Relationship TargetMode="External" Target="https://m.edsoo.ru/f8437fb0" Type="http://schemas.openxmlformats.org/officeDocument/2006/relationships/hyperlink" Id="rId465"/>
    <Relationship TargetMode="External" Target="https://m.edsoo.ru/f843b818" Type="http://schemas.openxmlformats.org/officeDocument/2006/relationships/hyperlink" Id="rId466"/>
    <Relationship TargetMode="External" Target="https://m.edsoo.ru/f843c42a" Type="http://schemas.openxmlformats.org/officeDocument/2006/relationships/hyperlink" Id="rId467"/>
    <Relationship TargetMode="External" Target="https://m.edsoo.ru/f843c984" Type="http://schemas.openxmlformats.org/officeDocument/2006/relationships/hyperlink" Id="rId468"/>
    <Relationship TargetMode="External" Target="https://m.edsoo.ru/f843c7c2" Type="http://schemas.openxmlformats.org/officeDocument/2006/relationships/hyperlink" Id="rId469"/>
    <Relationship TargetMode="External" Target="https://m.edsoo.ru/f8438122" Type="http://schemas.openxmlformats.org/officeDocument/2006/relationships/hyperlink" Id="rId470"/>
    <Relationship TargetMode="External" Target="https://m.edsoo.ru/f843caec" Type="http://schemas.openxmlformats.org/officeDocument/2006/relationships/hyperlink" Id="rId471"/>
    <Relationship TargetMode="External" Target="https://m.edsoo.ru/fa250a60" Type="http://schemas.openxmlformats.org/officeDocument/2006/relationships/hyperlink" Id="rId472"/>
    <Relationship TargetMode="External" Target="https://m.edsoo.ru/fa250baa" Type="http://schemas.openxmlformats.org/officeDocument/2006/relationships/hyperlink" Id="rId473"/>
    <Relationship TargetMode="External" Target="https://m.edsoo.ru/f843cc40" Type="http://schemas.openxmlformats.org/officeDocument/2006/relationships/hyperlink" Id="rId474"/>
    <Relationship TargetMode="External" Target="https://m.edsoo.ru/f843cda8" Type="http://schemas.openxmlformats.org/officeDocument/2006/relationships/hyperlink" Id="rId475"/>
    <Relationship TargetMode="External" Target="https://m.edsoo.ru/f843cefc" Type="http://schemas.openxmlformats.org/officeDocument/2006/relationships/hyperlink" Id="rId476"/>
    <Relationship TargetMode="External" Target="https://m.edsoo.ru/f844369e" Type="http://schemas.openxmlformats.org/officeDocument/2006/relationships/hyperlink" Id="rId477"/>
    <Relationship TargetMode="External" Target="https://m.edsoo.ru/f843966c" Type="http://schemas.openxmlformats.org/officeDocument/2006/relationships/hyperlink" Id="rId478"/>
    <Relationship TargetMode="External" Target="https://m.edsoo.ru/f843d866" Type="http://schemas.openxmlformats.org/officeDocument/2006/relationships/hyperlink" Id="rId479"/>
    <Relationship TargetMode="External" Target="https://m.edsoo.ru/f843dce4" Type="http://schemas.openxmlformats.org/officeDocument/2006/relationships/hyperlink" Id="rId480"/>
    <Relationship TargetMode="External" Target="https://m.edsoo.ru/f843f210" Type="http://schemas.openxmlformats.org/officeDocument/2006/relationships/hyperlink" Id="rId481"/>
    <Relationship TargetMode="External" Target="https://m.edsoo.ru/fa25110e" Type="http://schemas.openxmlformats.org/officeDocument/2006/relationships/hyperlink" Id="rId482"/>
    <Relationship TargetMode="External" Target="https://m.edsoo.ru/f843fcd8" Type="http://schemas.openxmlformats.org/officeDocument/2006/relationships/hyperlink" Id="rId483"/>
    <Relationship TargetMode="External" Target="https://m.edsoo.ru/f84401e2" Type="http://schemas.openxmlformats.org/officeDocument/2006/relationships/hyperlink" Id="rId484"/>
    <Relationship TargetMode="External" Target="https://m.edsoo.ru/f843f7c4" Type="http://schemas.openxmlformats.org/officeDocument/2006/relationships/hyperlink" Id="rId485"/>
    <Relationship TargetMode="External" Target="https://m.edsoo.ru/f8440408" Type="http://schemas.openxmlformats.org/officeDocument/2006/relationships/hyperlink" Id="rId486"/>
    <Relationship TargetMode="External" Target="https://m.edsoo.ru/f844052a" Type="http://schemas.openxmlformats.org/officeDocument/2006/relationships/hyperlink" Id="rId487"/>
    <Relationship TargetMode="External" Target="https://m.edsoo.ru/f843fa44" Type="http://schemas.openxmlformats.org/officeDocument/2006/relationships/hyperlink" Id="rId488"/>
    <Relationship TargetMode="External" Target="https://m.edsoo.ru/f843f90e" Type="http://schemas.openxmlformats.org/officeDocument/2006/relationships/hyperlink" Id="rId489"/>
    <Relationship TargetMode="External" Target="https://m.edsoo.ru/f8440732" Type="http://schemas.openxmlformats.org/officeDocument/2006/relationships/hyperlink" Id="rId490"/>
    <Relationship TargetMode="External" Target="https://m.edsoo.ru/f844087c" Type="http://schemas.openxmlformats.org/officeDocument/2006/relationships/hyperlink" Id="rId491"/>
    <Relationship TargetMode="External" Target="https://m.edsoo.ru/f8441d08" Type="http://schemas.openxmlformats.org/officeDocument/2006/relationships/hyperlink" Id="rId492"/>
    <Relationship TargetMode="External" Target="https://m.edsoo.ru/f84410a6" Type="http://schemas.openxmlformats.org/officeDocument/2006/relationships/hyperlink" Id="rId493"/>
    <Relationship TargetMode="External" Target="https://m.edsoo.ru/f84412f4" Type="http://schemas.openxmlformats.org/officeDocument/2006/relationships/hyperlink" Id="rId494"/>
    <Relationship TargetMode="External" Target="https://m.edsoo.ru/f844157e" Type="http://schemas.openxmlformats.org/officeDocument/2006/relationships/hyperlink" Id="rId495"/>
    <Relationship TargetMode="External" Target="https://m.edsoo.ru/f8441466" Type="http://schemas.openxmlformats.org/officeDocument/2006/relationships/hyperlink" Id="rId496"/>
    <Relationship TargetMode="External" Target="https://m.edsoo.ru/f844168c" Type="http://schemas.openxmlformats.org/officeDocument/2006/relationships/hyperlink" Id="rId497"/>
    <Relationship TargetMode="External" Target="https://m.edsoo.ru/f844179a" Type="http://schemas.openxmlformats.org/officeDocument/2006/relationships/hyperlink" Id="rId498"/>
    <Relationship TargetMode="External" Target="https://m.edsoo.ru/f844219a" Type="http://schemas.openxmlformats.org/officeDocument/2006/relationships/hyperlink" Id="rId499"/>
    <Relationship TargetMode="External" Target="https://m.edsoo.ru/f8442a6e" Type="http://schemas.openxmlformats.org/officeDocument/2006/relationships/hyperlink" Id="rId500"/>
    <Relationship TargetMode="External" Target="https://m.edsoo.ru/f8442b90" Type="http://schemas.openxmlformats.org/officeDocument/2006/relationships/hyperlink" Id="rId501"/>
    <Relationship TargetMode="External" Target="https://m.edsoo.ru/f8442cb2" Type="http://schemas.openxmlformats.org/officeDocument/2006/relationships/hyperlink" Id="rId502"/>
    <Relationship TargetMode="External" Target="https://m.edsoo.ru/f8441e2a" Type="http://schemas.openxmlformats.org/officeDocument/2006/relationships/hyperlink" Id="rId503"/>
    <Relationship TargetMode="External" Target="https://m.edsoo.ru/f84412f4" Type="http://schemas.openxmlformats.org/officeDocument/2006/relationships/hyperlink" Id="rId504"/>
    <Relationship TargetMode="External" Target="https://m.edsoo.ru/f843db72" Type="http://schemas.openxmlformats.org/officeDocument/2006/relationships/hyperlink" Id="rId505"/>
    <Relationship TargetMode="External" Target="https://m.edsoo.ru/f844304a" Type="http://schemas.openxmlformats.org/officeDocument/2006/relationships/hyperlink" Id="rId506"/>
    <Relationship TargetMode="External" Target="https://m.edsoo.ru/f8443180" Type="http://schemas.openxmlformats.org/officeDocument/2006/relationships/hyperlink" Id="rId507"/>
    <Relationship TargetMode="External" Target="https://m.edsoo.ru/f8441f4c" Type="http://schemas.openxmlformats.org/officeDocument/2006/relationships/hyperlink" Id="rId508"/>
    <Relationship TargetMode="External" Target="https://m.edsoo.ru/f84437ca" Type="http://schemas.openxmlformats.org/officeDocument/2006/relationships/hyperlink" Id="rId509"/>
    <Relationship TargetMode="External" Target="https://m.edsoo.ru/f84437ca" Type="http://schemas.openxmlformats.org/officeDocument/2006/relationships/hyperlink" Id="rId510"/>
    <Relationship TargetMode="External" Target="https://m.edsoo.ru/f84383ca" Type="http://schemas.openxmlformats.org/officeDocument/2006/relationships/hyperlink" Id="rId511"/>
    <Relationship TargetMode="External" Target="https://m.edsoo.ru/f8443298" Type="http://schemas.openxmlformats.org/officeDocument/2006/relationships/hyperlink" Id="rId512"/>
    <Relationship TargetMode="External" Target="https://m.edsoo.ru/f84418c6" Type="http://schemas.openxmlformats.org/officeDocument/2006/relationships/hyperlink" Id="rId513"/>
    <Relationship TargetMode="External" Target="https://m.edsoo.ru/fa251244" Type="http://schemas.openxmlformats.org/officeDocument/2006/relationships/hyperlink" Id="rId514"/>
    <Relationship TargetMode="External" Target="https://m.edsoo.ru/fa2513de" Type="http://schemas.openxmlformats.org/officeDocument/2006/relationships/hyperlink" Id="rId515"/>
    <Relationship TargetMode="External" Target="https://m.edsoo.ru/f8435af7" Type="http://schemas.openxmlformats.org/officeDocument/2006/relationships/hyperlink" Id="rId516"/>
    <Relationship TargetMode="External" Target="https://m.edsoo.ru/f8435af8" Type="http://schemas.openxmlformats.org/officeDocument/2006/relationships/hyperlink" Id="rId517"/>
    <Relationship TargetMode="External" Target="https://m.edsoo.ru/f8435c42" Type="http://schemas.openxmlformats.org/officeDocument/2006/relationships/hyperlink" Id="rId518"/>
    <Relationship TargetMode="External" Target="https://m.edsoo.ru/f8438e60" Type="http://schemas.openxmlformats.org/officeDocument/2006/relationships/hyperlink" Id="rId519"/>
    <Relationship TargetMode="External" Target="https://m.edsoo.ru/f8439018" Type="http://schemas.openxmlformats.org/officeDocument/2006/relationships/hyperlink" Id="rId520"/>
    <Relationship TargetMode="External" Target="https://m.edsoo.ru/f8443b1c" Type="http://schemas.openxmlformats.org/officeDocument/2006/relationships/hyperlink" Id="rId521"/>
    <Relationship TargetMode="External" Target="https://m.edsoo.ru/f8443c3e" Type="http://schemas.openxmlformats.org/officeDocument/2006/relationships/hyperlink" Id="rId522"/>
    <Relationship TargetMode="External" Target="https://m.edsoo.ru/f8443ee6" Type="http://schemas.openxmlformats.org/officeDocument/2006/relationships/hyperlink" Id="rId523"/>
    <Relationship TargetMode="External" Target="https://m.edsoo.ru/f8443dc4" Type="http://schemas.openxmlformats.org/officeDocument/2006/relationships/hyperlink" Id="rId524"/>
    <Relationship TargetMode="External" Target="https://m.edsoo.ru/f844436e" Type="http://schemas.openxmlformats.org/officeDocument/2006/relationships/hyperlink" Id="rId525"/>
    <Relationship TargetMode="External" Target="https://m.edsoo.ru/f84444d6" Type="http://schemas.openxmlformats.org/officeDocument/2006/relationships/hyperlink" Id="rId526"/>
    <Relationship TargetMode="External" Target="https://m.edsoo.ru/f843b67e" Type="http://schemas.openxmlformats.org/officeDocument/2006/relationships/hyperlink" Id="rId527"/>
    <Relationship TargetMode="External" Target="https://m.edsoo.ru/fa250cea" Type="http://schemas.openxmlformats.org/officeDocument/2006/relationships/hyperlink" Id="rId528"/>
    <Relationship TargetMode="External" Target="https://m.edsoo.ru/f84445f8" Type="http://schemas.openxmlformats.org/officeDocument/2006/relationships/hyperlink" Id="rId529"/>
    <Relationship TargetMode="External" Target="https://m.edsoo.ru/f84448dc" Type="http://schemas.openxmlformats.org/officeDocument/2006/relationships/hyperlink" Id="rId530"/>
    <Relationship TargetMode="External" Target="https://m.edsoo.ru/f8444f3a" Type="http://schemas.openxmlformats.org/officeDocument/2006/relationships/hyperlink" Id="rId531"/>
    <Relationship TargetMode="External" Target="https://m.edsoo.ru/f84451ba" Type="http://schemas.openxmlformats.org/officeDocument/2006/relationships/hyperlink" Id="rId532"/>
    <Relationship TargetMode="External" Target="https://m.edsoo.ru/f84453f4" Type="http://schemas.openxmlformats.org/officeDocument/2006/relationships/hyperlink" Id="rId533"/>
    <Relationship TargetMode="External" Target="https://m.edsoo.ru/f84456e2" Type="http://schemas.openxmlformats.org/officeDocument/2006/relationships/hyperlink" Id="rId534"/>
    <Relationship TargetMode="External" Target="https://m.edsoo.ru/f84456e2" Type="http://schemas.openxmlformats.org/officeDocument/2006/relationships/hyperlink" Id="rId535"/>
    <Relationship TargetMode="External" Target="https://m.edsoo.ru/f84456e2" Type="http://schemas.openxmlformats.org/officeDocument/2006/relationships/hyperlink" Id="rId536"/>
    <Relationship TargetMode="External" Target="https://m.edsoo.ru/f843aabc" Type="http://schemas.openxmlformats.org/officeDocument/2006/relationships/hyperlink" Id="rId537"/>
    <Relationship TargetMode="External" Target="https://m.edsoo.ru/fa251c12" Type="http://schemas.openxmlformats.org/officeDocument/2006/relationships/hyperlink" Id="rId538"/>
    <Relationship TargetMode="External" Target="https://m.edsoo.ru/fa251adc" Type="http://schemas.openxmlformats.org/officeDocument/2006/relationships/hyperlink" Id="rId539"/>
    <Relationship TargetMode="External" Target="https://m.edsoo.ru/f8436818" Type="http://schemas.openxmlformats.org/officeDocument/2006/relationships/hyperlink" Id="rId540"/>
    <Relationship TargetMode="External" Target="https://m.edsoo.ru/fa250646" Type="http://schemas.openxmlformats.org/officeDocument/2006/relationships/hyperlink" Id="rId541"/>
    <Relationship TargetMode="External" Target="https://m.edsoo.ru/f843698a" Type="http://schemas.openxmlformats.org/officeDocument/2006/relationships/hyperlink" Id="rId542"/>
    <Relationship TargetMode="External" Target="https://m.edsoo.ru/f84354ea" Type="http://schemas.openxmlformats.org/officeDocument/2006/relationships/hyperlink" Id="rId543"/>
    <Relationship TargetMode="External" Target="https://m.edsoo.ru/f843f67a" Type="http://schemas.openxmlformats.org/officeDocument/2006/relationships/hyperlink" Id="rId544"/>
    <Relationship TargetMode="External" Target="https://m.edsoo.ru/f843bd72" Type="http://schemas.openxmlformats.org/officeDocument/2006/relationships/hyperlink" Id="rId545"/>
    <Relationship TargetMode="External" Target="https://m.edsoo.ru/f84401e2" Type="http://schemas.openxmlformats.org/officeDocument/2006/relationships/hyperlink" Id="rId546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